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5AED5">
      <w:pPr>
        <w:pStyle w:val="8"/>
        <w:spacing w:line="276" w:lineRule="auto"/>
      </w:pPr>
      <w:r>
        <w:rPr>
          <w:rFonts w:hint="eastAsia"/>
        </w:rPr>
        <w:t>Ningbo Xuntong Standard Technology Service Co., Ltd.</w:t>
      </w:r>
    </w:p>
    <w:p w14:paraId="4F0C57DA">
      <w:pPr>
        <w:pStyle w:val="5"/>
        <w:spacing w:before="176"/>
        <w:jc w:val="left"/>
      </w:pPr>
      <w:bookmarkStart w:id="0" w:name="_GoBack"/>
      <w:bookmarkEnd w:id="0"/>
    </w:p>
    <w:p w14:paraId="47E67C1C">
      <w:pPr>
        <w:pStyle w:val="5"/>
        <w:spacing w:before="176"/>
        <w:jc w:val="left"/>
      </w:pPr>
    </w:p>
    <w:p w14:paraId="14F45BB1">
      <w:pPr>
        <w:pStyle w:val="3"/>
        <w:rPr>
          <w:rFonts w:ascii="宋体" w:eastAsia="宋体"/>
          <w:b w:val="0"/>
        </w:rPr>
      </w:pPr>
      <w:r>
        <w:t>Build</w:t>
      </w:r>
      <w:r>
        <w:rPr>
          <w:spacing w:val="-10"/>
        </w:rPr>
        <w:t xml:space="preserve"> </w:t>
      </w:r>
      <w:r>
        <w:t>Trust</w:t>
      </w:r>
      <w:r>
        <w:rPr>
          <w:spacing w:val="-9"/>
        </w:rPr>
        <w:t xml:space="preserve"> </w:t>
      </w:r>
      <w:r>
        <w:t>and</w:t>
      </w:r>
      <w:r>
        <w:rPr>
          <w:spacing w:val="-8"/>
        </w:rPr>
        <w:t xml:space="preserve"> </w:t>
      </w:r>
      <w:r>
        <w:t>Credibility</w:t>
      </w:r>
      <w:r>
        <w:rPr>
          <w:spacing w:val="-9"/>
        </w:rPr>
        <w:t xml:space="preserve"> </w:t>
      </w:r>
      <w:r>
        <w:rPr>
          <w:rFonts w:ascii="宋体" w:eastAsia="宋体"/>
          <w:b w:val="0"/>
          <w:spacing w:val="-2"/>
        </w:rPr>
        <w:t>建立信任和信誉</w:t>
      </w:r>
    </w:p>
    <w:p w14:paraId="3308E69D">
      <w:pPr>
        <w:pStyle w:val="5"/>
        <w:spacing w:before="66" w:line="278" w:lineRule="auto"/>
        <w:ind w:right="354"/>
        <w:rPr>
          <w:spacing w:val="-18"/>
        </w:rPr>
      </w:pPr>
      <w:r>
        <w:rPr>
          <w:w w:val="100"/>
        </w:rPr>
        <w:t>T</w:t>
      </w:r>
      <w:r>
        <w:rPr>
          <w:spacing w:val="-2"/>
          <w:w w:val="100"/>
        </w:rPr>
        <w:t>h</w:t>
      </w:r>
      <w:r>
        <w:rPr>
          <w:w w:val="100"/>
        </w:rPr>
        <w:t>e</w:t>
      </w:r>
      <w:r>
        <w:t xml:space="preserve"> </w:t>
      </w:r>
      <w:r>
        <w:rPr>
          <w:spacing w:val="-2"/>
          <w:w w:val="100"/>
        </w:rPr>
        <w:t>s</w:t>
      </w:r>
      <w:r>
        <w:rPr>
          <w:w w:val="100"/>
        </w:rPr>
        <w:t>ucc</w:t>
      </w:r>
      <w:r>
        <w:rPr>
          <w:spacing w:val="-2"/>
          <w:w w:val="100"/>
        </w:rPr>
        <w:t>e</w:t>
      </w:r>
      <w:r>
        <w:rPr>
          <w:w w:val="100"/>
        </w:rPr>
        <w:t>ss</w:t>
      </w:r>
      <w:r>
        <w:rPr>
          <w:spacing w:val="-3"/>
        </w:rPr>
        <w:t xml:space="preserve"> </w:t>
      </w:r>
      <w:r>
        <w:rPr>
          <w:w w:val="100"/>
        </w:rPr>
        <w:t>of</w:t>
      </w:r>
      <w:r>
        <w:rPr>
          <w:spacing w:val="-3"/>
        </w:rPr>
        <w:t xml:space="preserve"> </w:t>
      </w:r>
      <w:r>
        <w:rPr>
          <w:w w:val="100"/>
        </w:rPr>
        <w:t>our</w:t>
      </w:r>
      <w:r>
        <w:rPr>
          <w:spacing w:val="-3"/>
        </w:rPr>
        <w:t xml:space="preserve"> </w:t>
      </w:r>
      <w:r>
        <w:rPr>
          <w:w w:val="100"/>
        </w:rPr>
        <w:t>b</w:t>
      </w:r>
      <w:r>
        <w:rPr>
          <w:spacing w:val="-2"/>
          <w:w w:val="100"/>
        </w:rPr>
        <w:t>u</w:t>
      </w:r>
      <w:r>
        <w:rPr>
          <w:w w:val="100"/>
        </w:rPr>
        <w:t>s</w:t>
      </w:r>
      <w:r>
        <w:rPr>
          <w:spacing w:val="-2"/>
          <w:w w:val="100"/>
        </w:rPr>
        <w:t>i</w:t>
      </w:r>
      <w:r>
        <w:rPr>
          <w:w w:val="100"/>
        </w:rPr>
        <w:t>n</w:t>
      </w:r>
      <w:r>
        <w:rPr>
          <w:spacing w:val="-3"/>
          <w:w w:val="100"/>
        </w:rPr>
        <w:t>e</w:t>
      </w:r>
      <w:r>
        <w:rPr>
          <w:w w:val="100"/>
        </w:rPr>
        <w:t>ss</w:t>
      </w:r>
      <w:r>
        <w:rPr>
          <w:spacing w:val="-3"/>
        </w:rPr>
        <w:t xml:space="preserve"> </w:t>
      </w:r>
      <w:r>
        <w:rPr>
          <w:w w:val="100"/>
        </w:rPr>
        <w:t>is</w:t>
      </w:r>
      <w:r>
        <w:rPr>
          <w:spacing w:val="-3"/>
        </w:rPr>
        <w:t xml:space="preserve"> </w:t>
      </w:r>
      <w:r>
        <w:rPr>
          <w:w w:val="100"/>
        </w:rPr>
        <w:t>d</w:t>
      </w:r>
      <w:r>
        <w:rPr>
          <w:spacing w:val="-3"/>
          <w:w w:val="100"/>
        </w:rPr>
        <w:t>e</w:t>
      </w:r>
      <w:r>
        <w:rPr>
          <w:w w:val="100"/>
        </w:rPr>
        <w:t>pe</w:t>
      </w:r>
      <w:r>
        <w:rPr>
          <w:spacing w:val="-2"/>
          <w:w w:val="100"/>
        </w:rPr>
        <w:t>n</w:t>
      </w:r>
      <w:r>
        <w:rPr>
          <w:w w:val="100"/>
        </w:rPr>
        <w:t>d</w:t>
      </w:r>
      <w:r>
        <w:rPr>
          <w:spacing w:val="-3"/>
          <w:w w:val="100"/>
        </w:rPr>
        <w:t>e</w:t>
      </w:r>
      <w:r>
        <w:rPr>
          <w:spacing w:val="-2"/>
          <w:w w:val="100"/>
        </w:rPr>
        <w:t>n</w:t>
      </w:r>
      <w:r>
        <w:rPr>
          <w:w w:val="100"/>
        </w:rPr>
        <w:t>t</w:t>
      </w:r>
      <w:r>
        <w:rPr>
          <w:spacing w:val="1"/>
        </w:rPr>
        <w:t xml:space="preserve"> </w:t>
      </w:r>
      <w:r>
        <w:rPr>
          <w:spacing w:val="-2"/>
          <w:w w:val="100"/>
        </w:rPr>
        <w:t>o</w:t>
      </w:r>
      <w:r>
        <w:rPr>
          <w:w w:val="100"/>
        </w:rPr>
        <w:t>n</w:t>
      </w:r>
      <w:r>
        <w:rPr>
          <w:spacing w:val="1"/>
        </w:rPr>
        <w:t xml:space="preserve"> </w:t>
      </w:r>
      <w:r>
        <w:rPr>
          <w:spacing w:val="-2"/>
          <w:w w:val="100"/>
        </w:rPr>
        <w:t>t</w:t>
      </w:r>
      <w:r>
        <w:rPr>
          <w:w w:val="100"/>
        </w:rPr>
        <w:t>he</w:t>
      </w:r>
      <w:r>
        <w:t xml:space="preserve"> </w:t>
      </w:r>
      <w:r>
        <w:rPr>
          <w:w w:val="100"/>
        </w:rPr>
        <w:t>t</w:t>
      </w:r>
      <w:r>
        <w:rPr>
          <w:spacing w:val="-2"/>
          <w:w w:val="100"/>
        </w:rPr>
        <w:t>ru</w:t>
      </w:r>
      <w:r>
        <w:rPr>
          <w:w w:val="100"/>
        </w:rPr>
        <w:t>st</w:t>
      </w:r>
      <w:r>
        <w:rPr>
          <w:spacing w:val="1"/>
        </w:rPr>
        <w:t xml:space="preserve"> </w:t>
      </w:r>
      <w:r>
        <w:rPr>
          <w:spacing w:val="-3"/>
          <w:w w:val="100"/>
        </w:rPr>
        <w:t>a</w:t>
      </w:r>
      <w:r>
        <w:rPr>
          <w:spacing w:val="-2"/>
          <w:w w:val="100"/>
        </w:rPr>
        <w:t>n</w:t>
      </w:r>
      <w:r>
        <w:rPr>
          <w:w w:val="100"/>
        </w:rPr>
        <w:t>d</w:t>
      </w:r>
      <w:r>
        <w:rPr>
          <w:spacing w:val="1"/>
        </w:rPr>
        <w:t xml:space="preserve"> </w:t>
      </w:r>
      <w:r>
        <w:rPr>
          <w:w w:val="100"/>
        </w:rPr>
        <w:t>c</w:t>
      </w:r>
      <w:r>
        <w:rPr>
          <w:spacing w:val="-2"/>
          <w:w w:val="100"/>
        </w:rPr>
        <w:t>o</w:t>
      </w:r>
      <w:r>
        <w:rPr>
          <w:w w:val="100"/>
        </w:rPr>
        <w:t>n</w:t>
      </w:r>
      <w:r>
        <w:rPr>
          <w:spacing w:val="-3"/>
          <w:w w:val="100"/>
        </w:rPr>
        <w:t>f</w:t>
      </w:r>
      <w:r>
        <w:rPr>
          <w:w w:val="100"/>
        </w:rPr>
        <w:t>i</w:t>
      </w:r>
      <w:r>
        <w:rPr>
          <w:spacing w:val="-2"/>
          <w:w w:val="100"/>
        </w:rPr>
        <w:t>d</w:t>
      </w:r>
      <w:r>
        <w:rPr>
          <w:w w:val="100"/>
        </w:rPr>
        <w:t>e</w:t>
      </w:r>
      <w:r>
        <w:rPr>
          <w:spacing w:val="1"/>
          <w:w w:val="100"/>
        </w:rPr>
        <w:t>n</w:t>
      </w:r>
      <w:r>
        <w:rPr>
          <w:w w:val="100"/>
        </w:rPr>
        <w:t>ce</w:t>
      </w:r>
      <w:r>
        <w:rPr>
          <w:spacing w:val="-3"/>
        </w:rPr>
        <w:t xml:space="preserve"> </w:t>
      </w:r>
      <w:r>
        <w:rPr>
          <w:w w:val="100"/>
        </w:rPr>
        <w:t>we</w:t>
      </w:r>
      <w:r>
        <w:t xml:space="preserve"> </w:t>
      </w:r>
      <w:r>
        <w:rPr>
          <w:w w:val="100"/>
        </w:rPr>
        <w:t>ea</w:t>
      </w:r>
      <w:r>
        <w:rPr>
          <w:spacing w:val="-6"/>
          <w:w w:val="100"/>
        </w:rPr>
        <w:t>r</w:t>
      </w:r>
      <w:r>
        <w:rPr>
          <w:w w:val="100"/>
        </w:rPr>
        <w:t>n fr</w:t>
      </w:r>
      <w:r>
        <w:rPr>
          <w:spacing w:val="1"/>
          <w:w w:val="100"/>
        </w:rPr>
        <w:t>o</w:t>
      </w:r>
      <w:r>
        <w:rPr>
          <w:w w:val="100"/>
        </w:rPr>
        <w:t>m</w:t>
      </w:r>
      <w:r>
        <w:rPr>
          <w:spacing w:val="-9"/>
        </w:rPr>
        <w:t xml:space="preserve">  </w:t>
      </w:r>
      <w:r>
        <w:rPr>
          <w:w w:val="100"/>
        </w:rPr>
        <w:t>our</w:t>
      </w:r>
      <w:r>
        <w:rPr>
          <w:spacing w:val="-8"/>
        </w:rPr>
        <w:t xml:space="preserve">  </w:t>
      </w:r>
      <w:r>
        <w:rPr>
          <w:spacing w:val="-3"/>
          <w:w w:val="100"/>
        </w:rPr>
        <w:t>e</w:t>
      </w:r>
      <w:r>
        <w:rPr>
          <w:w w:val="100"/>
        </w:rPr>
        <w:t>m</w:t>
      </w:r>
      <w:r>
        <w:rPr>
          <w:spacing w:val="-2"/>
          <w:w w:val="100"/>
        </w:rPr>
        <w:t>p</w:t>
      </w:r>
      <w:r>
        <w:rPr>
          <w:w w:val="100"/>
        </w:rPr>
        <w:t>l</w:t>
      </w:r>
      <w:r>
        <w:rPr>
          <w:spacing w:val="-2"/>
          <w:w w:val="100"/>
        </w:rPr>
        <w:t>o</w:t>
      </w:r>
      <w:r>
        <w:rPr>
          <w:w w:val="100"/>
        </w:rPr>
        <w:t>y</w:t>
      </w:r>
      <w:r>
        <w:rPr>
          <w:spacing w:val="-3"/>
          <w:w w:val="100"/>
        </w:rPr>
        <w:t>e</w:t>
      </w:r>
      <w:r>
        <w:rPr>
          <w:w w:val="100"/>
        </w:rPr>
        <w:t>e</w:t>
      </w:r>
      <w:r>
        <w:rPr>
          <w:spacing w:val="1"/>
          <w:w w:val="100"/>
        </w:rPr>
        <w:t>s</w:t>
      </w:r>
      <w:r>
        <w:rPr>
          <w:w w:val="100"/>
        </w:rPr>
        <w:t>,</w:t>
      </w:r>
      <w:r>
        <w:rPr>
          <w:spacing w:val="-10"/>
        </w:rPr>
        <w:t xml:space="preserve">  </w:t>
      </w:r>
      <w:r>
        <w:rPr>
          <w:w w:val="100"/>
        </w:rPr>
        <w:t>c</w:t>
      </w:r>
      <w:r>
        <w:rPr>
          <w:spacing w:val="1"/>
          <w:w w:val="100"/>
        </w:rPr>
        <w:t>u</w:t>
      </w:r>
      <w:r>
        <w:rPr>
          <w:spacing w:val="-2"/>
          <w:w w:val="100"/>
        </w:rPr>
        <w:t>s</w:t>
      </w:r>
      <w:r>
        <w:rPr>
          <w:w w:val="100"/>
        </w:rPr>
        <w:t>t</w:t>
      </w:r>
      <w:r>
        <w:rPr>
          <w:spacing w:val="-2"/>
          <w:w w:val="100"/>
        </w:rPr>
        <w:t>o</w:t>
      </w:r>
      <w:r>
        <w:rPr>
          <w:w w:val="100"/>
        </w:rPr>
        <w:t>me</w:t>
      </w:r>
      <w:r>
        <w:rPr>
          <w:spacing w:val="-3"/>
          <w:w w:val="100"/>
        </w:rPr>
        <w:t>r</w:t>
      </w:r>
      <w:r>
        <w:rPr>
          <w:w w:val="100"/>
        </w:rPr>
        <w:t>s</w:t>
      </w:r>
      <w:r>
        <w:rPr>
          <w:spacing w:val="-8"/>
        </w:rPr>
        <w:t xml:space="preserve">  </w:t>
      </w:r>
      <w:r>
        <w:rPr>
          <w:w w:val="100"/>
        </w:rPr>
        <w:t>a</w:t>
      </w:r>
      <w:r>
        <w:rPr>
          <w:spacing w:val="-2"/>
          <w:w w:val="100"/>
        </w:rPr>
        <w:t>n</w:t>
      </w:r>
      <w:r>
        <w:rPr>
          <w:w w:val="100"/>
        </w:rPr>
        <w:t>d</w:t>
      </w:r>
      <w:r>
        <w:rPr>
          <w:spacing w:val="-8"/>
        </w:rPr>
        <w:t xml:space="preserve">  </w:t>
      </w:r>
      <w:r>
        <w:rPr>
          <w:spacing w:val="-2"/>
          <w:w w:val="100"/>
        </w:rPr>
        <w:t>s</w:t>
      </w:r>
      <w:r>
        <w:rPr>
          <w:w w:val="100"/>
        </w:rPr>
        <w:t>ha</w:t>
      </w:r>
      <w:r>
        <w:rPr>
          <w:spacing w:val="-3"/>
          <w:w w:val="100"/>
        </w:rPr>
        <w:t>r</w:t>
      </w:r>
      <w:r>
        <w:rPr>
          <w:w w:val="100"/>
        </w:rPr>
        <w:t>e</w:t>
      </w:r>
      <w:r>
        <w:rPr>
          <w:spacing w:val="-2"/>
          <w:w w:val="100"/>
        </w:rPr>
        <w:t>h</w:t>
      </w:r>
      <w:r>
        <w:rPr>
          <w:w w:val="100"/>
        </w:rPr>
        <w:t>o</w:t>
      </w:r>
      <w:r>
        <w:rPr>
          <w:spacing w:val="-2"/>
          <w:w w:val="100"/>
        </w:rPr>
        <w:t>l</w:t>
      </w:r>
      <w:r>
        <w:rPr>
          <w:w w:val="100"/>
        </w:rPr>
        <w:t>de</w:t>
      </w:r>
      <w:r>
        <w:rPr>
          <w:spacing w:val="-3"/>
          <w:w w:val="100"/>
        </w:rPr>
        <w:t>r</w:t>
      </w:r>
      <w:r>
        <w:rPr>
          <w:w w:val="100"/>
        </w:rPr>
        <w:t>s.</w:t>
      </w:r>
      <w:r>
        <w:rPr>
          <w:spacing w:val="-9"/>
        </w:rPr>
        <w:t xml:space="preserve">  </w:t>
      </w:r>
      <w:r>
        <w:rPr>
          <w:spacing w:val="-2"/>
          <w:w w:val="100"/>
        </w:rPr>
        <w:t>W</w:t>
      </w:r>
      <w:r>
        <w:rPr>
          <w:w w:val="100"/>
        </w:rPr>
        <w:t>e</w:t>
      </w:r>
      <w:r>
        <w:rPr>
          <w:spacing w:val="-8"/>
        </w:rPr>
        <w:t xml:space="preserve">  </w:t>
      </w:r>
      <w:r>
        <w:rPr>
          <w:w w:val="100"/>
        </w:rPr>
        <w:t>g</w:t>
      </w:r>
      <w:r>
        <w:rPr>
          <w:spacing w:val="-3"/>
          <w:w w:val="100"/>
        </w:rPr>
        <w:t>a</w:t>
      </w:r>
      <w:r>
        <w:rPr>
          <w:w w:val="100"/>
        </w:rPr>
        <w:t>in</w:t>
      </w:r>
      <w:r>
        <w:rPr>
          <w:spacing w:val="-8"/>
        </w:rPr>
        <w:t xml:space="preserve">  </w:t>
      </w:r>
      <w:r>
        <w:rPr>
          <w:spacing w:val="-3"/>
          <w:w w:val="100"/>
        </w:rPr>
        <w:t>c</w:t>
      </w:r>
      <w:r>
        <w:rPr>
          <w:w w:val="100"/>
        </w:rPr>
        <w:t>re</w:t>
      </w:r>
      <w:r>
        <w:rPr>
          <w:spacing w:val="-1"/>
          <w:w w:val="100"/>
        </w:rPr>
        <w:t>d</w:t>
      </w:r>
      <w:r>
        <w:rPr>
          <w:w w:val="100"/>
        </w:rPr>
        <w:t>i</w:t>
      </w:r>
      <w:r>
        <w:rPr>
          <w:spacing w:val="-2"/>
          <w:w w:val="100"/>
        </w:rPr>
        <w:t>b</w:t>
      </w:r>
      <w:r>
        <w:rPr>
          <w:w w:val="100"/>
        </w:rPr>
        <w:t>i</w:t>
      </w:r>
      <w:r>
        <w:rPr>
          <w:spacing w:val="-2"/>
          <w:w w:val="100"/>
        </w:rPr>
        <w:t>li</w:t>
      </w:r>
      <w:r>
        <w:rPr>
          <w:w w:val="100"/>
        </w:rPr>
        <w:t>ty</w:t>
      </w:r>
      <w:r>
        <w:rPr>
          <w:spacing w:val="-9"/>
        </w:rPr>
        <w:t xml:space="preserve">  </w:t>
      </w:r>
      <w:r>
        <w:rPr>
          <w:spacing w:val="-2"/>
          <w:w w:val="100"/>
        </w:rPr>
        <w:t>b</w:t>
      </w:r>
      <w:r>
        <w:rPr>
          <w:w w:val="100"/>
        </w:rPr>
        <w:t>y a</w:t>
      </w:r>
      <w:r>
        <w:rPr>
          <w:spacing w:val="-2"/>
          <w:w w:val="100"/>
        </w:rPr>
        <w:t>d</w:t>
      </w:r>
      <w:r>
        <w:rPr>
          <w:w w:val="100"/>
        </w:rPr>
        <w:t>her</w:t>
      </w:r>
      <w:r>
        <w:rPr>
          <w:spacing w:val="-2"/>
          <w:w w:val="100"/>
        </w:rPr>
        <w:t>in</w:t>
      </w:r>
      <w:r>
        <w:rPr>
          <w:w w:val="100"/>
        </w:rPr>
        <w:t>g</w:t>
      </w:r>
      <w:r>
        <w:rPr>
          <w:spacing w:val="9"/>
        </w:rPr>
        <w:t xml:space="preserve"> </w:t>
      </w:r>
      <w:r>
        <w:rPr>
          <w:spacing w:val="-2"/>
          <w:w w:val="100"/>
        </w:rPr>
        <w:t>t</w:t>
      </w:r>
      <w:r>
        <w:rPr>
          <w:w w:val="100"/>
        </w:rPr>
        <w:t>o</w:t>
      </w:r>
      <w:r>
        <w:rPr>
          <w:spacing w:val="9"/>
        </w:rPr>
        <w:t xml:space="preserve"> </w:t>
      </w:r>
      <w:r>
        <w:rPr>
          <w:spacing w:val="-2"/>
          <w:w w:val="100"/>
        </w:rPr>
        <w:t>o</w:t>
      </w:r>
      <w:r>
        <w:rPr>
          <w:w w:val="100"/>
        </w:rPr>
        <w:t>ur</w:t>
      </w:r>
      <w:r>
        <w:rPr>
          <w:spacing w:val="11"/>
        </w:rPr>
        <w:t xml:space="preserve"> </w:t>
      </w:r>
      <w:r>
        <w:rPr>
          <w:spacing w:val="-3"/>
          <w:w w:val="100"/>
        </w:rPr>
        <w:t>c</w:t>
      </w:r>
      <w:r>
        <w:rPr>
          <w:w w:val="100"/>
        </w:rPr>
        <w:t>o</w:t>
      </w:r>
      <w:r>
        <w:rPr>
          <w:spacing w:val="-3"/>
          <w:w w:val="100"/>
        </w:rPr>
        <w:t>m</w:t>
      </w:r>
      <w:r>
        <w:rPr>
          <w:w w:val="100"/>
        </w:rPr>
        <w:t>mi</w:t>
      </w:r>
      <w:r>
        <w:rPr>
          <w:spacing w:val="-2"/>
          <w:w w:val="100"/>
        </w:rPr>
        <w:t>t</w:t>
      </w:r>
      <w:r>
        <w:rPr>
          <w:w w:val="100"/>
        </w:rPr>
        <w:t>m</w:t>
      </w:r>
      <w:r>
        <w:rPr>
          <w:spacing w:val="-3"/>
          <w:w w:val="100"/>
        </w:rPr>
        <w:t>e</w:t>
      </w:r>
      <w:r>
        <w:rPr>
          <w:w w:val="100"/>
        </w:rPr>
        <w:t>n</w:t>
      </w:r>
      <w:r>
        <w:rPr>
          <w:spacing w:val="-2"/>
          <w:w w:val="100"/>
        </w:rPr>
        <w:t>t</w:t>
      </w:r>
      <w:r>
        <w:rPr>
          <w:w w:val="100"/>
        </w:rPr>
        <w:t>s,</w:t>
      </w:r>
      <w:r>
        <w:rPr>
          <w:spacing w:val="8"/>
        </w:rPr>
        <w:t xml:space="preserve"> </w:t>
      </w:r>
      <w:r>
        <w:rPr>
          <w:spacing w:val="-2"/>
          <w:w w:val="100"/>
        </w:rPr>
        <w:t>d</w:t>
      </w:r>
      <w:r>
        <w:rPr>
          <w:w w:val="100"/>
        </w:rPr>
        <w:t>i</w:t>
      </w:r>
      <w:r>
        <w:rPr>
          <w:spacing w:val="-2"/>
          <w:w w:val="100"/>
        </w:rPr>
        <w:t>s</w:t>
      </w:r>
      <w:r>
        <w:rPr>
          <w:w w:val="100"/>
        </w:rPr>
        <w:t>p</w:t>
      </w:r>
      <w:r>
        <w:rPr>
          <w:spacing w:val="-2"/>
          <w:w w:val="100"/>
        </w:rPr>
        <w:t>l</w:t>
      </w:r>
      <w:r>
        <w:rPr>
          <w:w w:val="100"/>
        </w:rPr>
        <w:t>a</w:t>
      </w:r>
      <w:r>
        <w:rPr>
          <w:spacing w:val="-2"/>
          <w:w w:val="100"/>
        </w:rPr>
        <w:t>yi</w:t>
      </w:r>
      <w:r>
        <w:rPr>
          <w:w w:val="100"/>
        </w:rPr>
        <w:t>ng</w:t>
      </w:r>
      <w:r>
        <w:rPr>
          <w:spacing w:val="7"/>
        </w:rPr>
        <w:t xml:space="preserve"> </w:t>
      </w:r>
      <w:r>
        <w:rPr>
          <w:w w:val="100"/>
        </w:rPr>
        <w:t>h</w:t>
      </w:r>
      <w:r>
        <w:rPr>
          <w:spacing w:val="-2"/>
          <w:w w:val="100"/>
        </w:rPr>
        <w:t>o</w:t>
      </w:r>
      <w:r>
        <w:rPr>
          <w:w w:val="100"/>
        </w:rPr>
        <w:t>n</w:t>
      </w:r>
      <w:r>
        <w:rPr>
          <w:spacing w:val="-3"/>
          <w:w w:val="100"/>
        </w:rPr>
        <w:t>e</w:t>
      </w:r>
      <w:r>
        <w:rPr>
          <w:w w:val="100"/>
        </w:rPr>
        <w:t>s</w:t>
      </w:r>
      <w:r>
        <w:rPr>
          <w:spacing w:val="-2"/>
          <w:w w:val="100"/>
        </w:rPr>
        <w:t>t</w:t>
      </w:r>
      <w:r>
        <w:rPr>
          <w:w w:val="100"/>
        </w:rPr>
        <w:t>y</w:t>
      </w:r>
      <w:r>
        <w:rPr>
          <w:spacing w:val="9"/>
        </w:rPr>
        <w:t xml:space="preserve"> </w:t>
      </w:r>
      <w:r>
        <w:rPr>
          <w:spacing w:val="-3"/>
          <w:w w:val="100"/>
        </w:rPr>
        <w:t>a</w:t>
      </w:r>
      <w:r>
        <w:rPr>
          <w:w w:val="100"/>
        </w:rPr>
        <w:t>nd</w:t>
      </w:r>
      <w:r>
        <w:rPr>
          <w:spacing w:val="7"/>
        </w:rPr>
        <w:t xml:space="preserve"> </w:t>
      </w:r>
      <w:r>
        <w:rPr>
          <w:w w:val="100"/>
        </w:rPr>
        <w:t>i</w:t>
      </w:r>
      <w:r>
        <w:rPr>
          <w:spacing w:val="-2"/>
          <w:w w:val="100"/>
        </w:rPr>
        <w:t>n</w:t>
      </w:r>
      <w:r>
        <w:rPr>
          <w:w w:val="100"/>
        </w:rPr>
        <w:t>t</w:t>
      </w:r>
      <w:r>
        <w:rPr>
          <w:spacing w:val="-3"/>
          <w:w w:val="100"/>
        </w:rPr>
        <w:t>e</w:t>
      </w:r>
      <w:r>
        <w:rPr>
          <w:w w:val="100"/>
        </w:rPr>
        <w:t>g</w:t>
      </w:r>
      <w:r>
        <w:rPr>
          <w:spacing w:val="-3"/>
          <w:w w:val="100"/>
        </w:rPr>
        <w:t>r</w:t>
      </w:r>
      <w:r>
        <w:rPr>
          <w:w w:val="100"/>
        </w:rPr>
        <w:t>i</w:t>
      </w:r>
      <w:r>
        <w:rPr>
          <w:spacing w:val="-2"/>
          <w:w w:val="100"/>
        </w:rPr>
        <w:t>t</w:t>
      </w:r>
      <w:r>
        <w:rPr>
          <w:w w:val="100"/>
        </w:rPr>
        <w:t>y</w:t>
      </w:r>
      <w:r>
        <w:rPr>
          <w:spacing w:val="7"/>
        </w:rPr>
        <w:t xml:space="preserve"> </w:t>
      </w:r>
      <w:r>
        <w:rPr>
          <w:w w:val="100"/>
        </w:rPr>
        <w:t>a</w:t>
      </w:r>
      <w:r>
        <w:rPr>
          <w:spacing w:val="1"/>
          <w:w w:val="100"/>
        </w:rPr>
        <w:t>n</w:t>
      </w:r>
      <w:r>
        <w:rPr>
          <w:w w:val="100"/>
        </w:rPr>
        <w:t>d</w:t>
      </w:r>
      <w:r>
        <w:rPr>
          <w:spacing w:val="9"/>
        </w:rPr>
        <w:t xml:space="preserve"> </w:t>
      </w:r>
      <w:r>
        <w:rPr>
          <w:spacing w:val="-3"/>
          <w:w w:val="100"/>
        </w:rPr>
        <w:t>r</w:t>
      </w:r>
      <w:r>
        <w:rPr>
          <w:w w:val="100"/>
        </w:rPr>
        <w:t>ea</w:t>
      </w:r>
      <w:r>
        <w:rPr>
          <w:spacing w:val="-2"/>
          <w:w w:val="100"/>
        </w:rPr>
        <w:t>c</w:t>
      </w:r>
      <w:r>
        <w:rPr>
          <w:w w:val="100"/>
        </w:rPr>
        <w:t>h</w:t>
      </w:r>
      <w:r>
        <w:rPr>
          <w:spacing w:val="-2"/>
          <w:w w:val="100"/>
        </w:rPr>
        <w:t>in</w:t>
      </w:r>
      <w:r>
        <w:rPr>
          <w:w w:val="100"/>
        </w:rPr>
        <w:t>g c</w:t>
      </w:r>
      <w:r>
        <w:rPr>
          <w:spacing w:val="1"/>
          <w:w w:val="100"/>
        </w:rPr>
        <w:t>o</w:t>
      </w:r>
      <w:r>
        <w:rPr>
          <w:spacing w:val="-3"/>
          <w:w w:val="100"/>
        </w:rPr>
        <w:t>m</w:t>
      </w:r>
      <w:r>
        <w:rPr>
          <w:w w:val="100"/>
        </w:rPr>
        <w:t>p</w:t>
      </w:r>
      <w:r>
        <w:rPr>
          <w:spacing w:val="-3"/>
          <w:w w:val="100"/>
        </w:rPr>
        <w:t>a</w:t>
      </w:r>
      <w:r>
        <w:rPr>
          <w:w w:val="100"/>
        </w:rPr>
        <w:t>ny</w:t>
      </w:r>
      <w:r>
        <w:rPr>
          <w:spacing w:val="24"/>
        </w:rPr>
        <w:t xml:space="preserve"> </w:t>
      </w:r>
      <w:r>
        <w:rPr>
          <w:spacing w:val="-2"/>
          <w:w w:val="100"/>
        </w:rPr>
        <w:t>g</w:t>
      </w:r>
      <w:r>
        <w:rPr>
          <w:w w:val="100"/>
        </w:rPr>
        <w:t>o</w:t>
      </w:r>
      <w:r>
        <w:rPr>
          <w:spacing w:val="-3"/>
          <w:w w:val="100"/>
        </w:rPr>
        <w:t>a</w:t>
      </w:r>
      <w:r>
        <w:rPr>
          <w:w w:val="100"/>
        </w:rPr>
        <w:t>ls</w:t>
      </w:r>
      <w:r>
        <w:rPr>
          <w:spacing w:val="24"/>
        </w:rPr>
        <w:t xml:space="preserve"> </w:t>
      </w:r>
      <w:r>
        <w:rPr>
          <w:spacing w:val="-2"/>
          <w:w w:val="100"/>
        </w:rPr>
        <w:t>so</w:t>
      </w:r>
      <w:r>
        <w:rPr>
          <w:w w:val="100"/>
        </w:rPr>
        <w:t>l</w:t>
      </w:r>
      <w:r>
        <w:rPr>
          <w:spacing w:val="-3"/>
          <w:w w:val="100"/>
        </w:rPr>
        <w:t>e</w:t>
      </w:r>
      <w:r>
        <w:rPr>
          <w:spacing w:val="-2"/>
          <w:w w:val="100"/>
        </w:rPr>
        <w:t>l</w:t>
      </w:r>
      <w:r>
        <w:rPr>
          <w:w w:val="100"/>
        </w:rPr>
        <w:t>y</w:t>
      </w:r>
      <w:r>
        <w:rPr>
          <w:spacing w:val="24"/>
        </w:rPr>
        <w:t xml:space="preserve"> </w:t>
      </w:r>
      <w:r>
        <w:rPr>
          <w:w w:val="100"/>
        </w:rPr>
        <w:t>th</w:t>
      </w:r>
      <w:r>
        <w:rPr>
          <w:spacing w:val="-3"/>
          <w:w w:val="100"/>
        </w:rPr>
        <w:t>r</w:t>
      </w:r>
      <w:r>
        <w:rPr>
          <w:spacing w:val="-2"/>
          <w:w w:val="100"/>
        </w:rPr>
        <w:t>o</w:t>
      </w:r>
      <w:r>
        <w:rPr>
          <w:w w:val="100"/>
        </w:rPr>
        <w:t>u</w:t>
      </w:r>
      <w:r>
        <w:rPr>
          <w:spacing w:val="-2"/>
          <w:w w:val="100"/>
        </w:rPr>
        <w:t>g</w:t>
      </w:r>
      <w:r>
        <w:rPr>
          <w:w w:val="100"/>
        </w:rPr>
        <w:t>h</w:t>
      </w:r>
      <w:r>
        <w:rPr>
          <w:spacing w:val="24"/>
        </w:rPr>
        <w:t xml:space="preserve"> </w:t>
      </w:r>
      <w:r>
        <w:rPr>
          <w:spacing w:val="-2"/>
          <w:w w:val="100"/>
        </w:rPr>
        <w:t>ho</w:t>
      </w:r>
      <w:r>
        <w:rPr>
          <w:w w:val="100"/>
        </w:rPr>
        <w:t>no</w:t>
      </w:r>
      <w:r>
        <w:rPr>
          <w:spacing w:val="-3"/>
          <w:w w:val="100"/>
        </w:rPr>
        <w:t>r</w:t>
      </w:r>
      <w:r>
        <w:rPr>
          <w:w w:val="100"/>
        </w:rPr>
        <w:t>a</w:t>
      </w:r>
      <w:r>
        <w:rPr>
          <w:spacing w:val="-2"/>
          <w:w w:val="100"/>
        </w:rPr>
        <w:t>b</w:t>
      </w:r>
      <w:r>
        <w:rPr>
          <w:w w:val="100"/>
        </w:rPr>
        <w:t>le</w:t>
      </w:r>
      <w:r>
        <w:rPr>
          <w:spacing w:val="23"/>
        </w:rPr>
        <w:t xml:space="preserve"> </w:t>
      </w:r>
      <w:r>
        <w:rPr>
          <w:w w:val="100"/>
        </w:rPr>
        <w:t>c</w:t>
      </w:r>
      <w:r>
        <w:rPr>
          <w:spacing w:val="-2"/>
          <w:w w:val="100"/>
        </w:rPr>
        <w:t>o</w:t>
      </w:r>
      <w:r>
        <w:rPr>
          <w:w w:val="100"/>
        </w:rPr>
        <w:t>n</w:t>
      </w:r>
      <w:r>
        <w:rPr>
          <w:spacing w:val="-2"/>
          <w:w w:val="100"/>
        </w:rPr>
        <w:t>d</w:t>
      </w:r>
      <w:r>
        <w:rPr>
          <w:w w:val="100"/>
        </w:rPr>
        <w:t>u</w:t>
      </w:r>
      <w:r>
        <w:rPr>
          <w:spacing w:val="-3"/>
          <w:w w:val="100"/>
        </w:rPr>
        <w:t>c</w:t>
      </w:r>
      <w:r>
        <w:rPr>
          <w:w w:val="100"/>
        </w:rPr>
        <w:t>t.</w:t>
      </w:r>
      <w:r>
        <w:rPr>
          <w:spacing w:val="22"/>
        </w:rPr>
        <w:t xml:space="preserve"> </w:t>
      </w:r>
      <w:r>
        <w:rPr>
          <w:w w:val="100"/>
        </w:rPr>
        <w:t>It</w:t>
      </w:r>
      <w:r>
        <w:rPr>
          <w:spacing w:val="24"/>
        </w:rPr>
        <w:t xml:space="preserve"> </w:t>
      </w:r>
      <w:r>
        <w:rPr>
          <w:w w:val="100"/>
        </w:rPr>
        <w:t>is</w:t>
      </w:r>
      <w:r>
        <w:rPr>
          <w:spacing w:val="24"/>
        </w:rPr>
        <w:t xml:space="preserve"> </w:t>
      </w:r>
      <w:r>
        <w:rPr>
          <w:w w:val="100"/>
        </w:rPr>
        <w:t>e</w:t>
      </w:r>
      <w:r>
        <w:rPr>
          <w:spacing w:val="-3"/>
          <w:w w:val="100"/>
        </w:rPr>
        <w:t>a</w:t>
      </w:r>
      <w:r>
        <w:rPr>
          <w:w w:val="100"/>
        </w:rPr>
        <w:t>sy</w:t>
      </w:r>
      <w:r>
        <w:rPr>
          <w:spacing w:val="24"/>
        </w:rPr>
        <w:t xml:space="preserve"> </w:t>
      </w:r>
      <w:r>
        <w:rPr>
          <w:spacing w:val="-2"/>
          <w:w w:val="100"/>
        </w:rPr>
        <w:t>t</w:t>
      </w:r>
      <w:r>
        <w:rPr>
          <w:w w:val="100"/>
        </w:rPr>
        <w:t>o</w:t>
      </w:r>
      <w:r>
        <w:rPr>
          <w:spacing w:val="10"/>
        </w:rPr>
        <w:t xml:space="preserve"> </w:t>
      </w:r>
      <w:r>
        <w:rPr>
          <w:w w:val="100"/>
        </w:rPr>
        <w:t>say</w:t>
      </w:r>
      <w:r>
        <w:rPr>
          <w:spacing w:val="-2"/>
        </w:rPr>
        <w:t xml:space="preserve"> </w:t>
      </w:r>
      <w:r>
        <w:rPr>
          <w:spacing w:val="-2"/>
          <w:w w:val="100"/>
        </w:rPr>
        <w:t>w</w:t>
      </w:r>
      <w:r>
        <w:rPr>
          <w:w w:val="100"/>
        </w:rPr>
        <w:t>hat</w:t>
      </w:r>
      <w:r>
        <w:rPr>
          <w:spacing w:val="24"/>
        </w:rPr>
        <w:t xml:space="preserve"> </w:t>
      </w:r>
      <w:r>
        <w:rPr>
          <w:spacing w:val="-2"/>
          <w:w w:val="100"/>
        </w:rPr>
        <w:t>w</w:t>
      </w:r>
      <w:r>
        <w:rPr>
          <w:w w:val="100"/>
        </w:rPr>
        <w:t>e m</w:t>
      </w:r>
      <w:r>
        <w:rPr>
          <w:spacing w:val="-2"/>
          <w:w w:val="100"/>
        </w:rPr>
        <w:t>u</w:t>
      </w:r>
      <w:r>
        <w:rPr>
          <w:w w:val="100"/>
        </w:rPr>
        <w:t>st</w:t>
      </w:r>
      <w:r>
        <w:rPr>
          <w:spacing w:val="-12"/>
        </w:rPr>
        <w:t xml:space="preserve"> </w:t>
      </w:r>
      <w:r>
        <w:rPr>
          <w:w w:val="100"/>
        </w:rPr>
        <w:t>do,</w:t>
      </w:r>
      <w:r>
        <w:rPr>
          <w:spacing w:val="-11"/>
        </w:rPr>
        <w:t xml:space="preserve"> </w:t>
      </w:r>
      <w:r>
        <w:rPr>
          <w:spacing w:val="-2"/>
          <w:w w:val="100"/>
        </w:rPr>
        <w:t>bu</w:t>
      </w:r>
      <w:r>
        <w:rPr>
          <w:w w:val="100"/>
        </w:rPr>
        <w:t>t</w:t>
      </w:r>
      <w:r>
        <w:rPr>
          <w:spacing w:val="-10"/>
        </w:rPr>
        <w:t xml:space="preserve"> </w:t>
      </w:r>
      <w:r>
        <w:rPr>
          <w:spacing w:val="-2"/>
          <w:w w:val="100"/>
        </w:rPr>
        <w:t>t</w:t>
      </w:r>
      <w:r>
        <w:rPr>
          <w:w w:val="100"/>
        </w:rPr>
        <w:t>he</w:t>
      </w:r>
      <w:r>
        <w:rPr>
          <w:spacing w:val="-10"/>
        </w:rPr>
        <w:t xml:space="preserve"> </w:t>
      </w:r>
      <w:r>
        <w:rPr>
          <w:w w:val="100"/>
        </w:rPr>
        <w:t>p</w:t>
      </w:r>
      <w:r>
        <w:rPr>
          <w:spacing w:val="-3"/>
          <w:w w:val="100"/>
        </w:rPr>
        <w:t>r</w:t>
      </w:r>
      <w:r>
        <w:rPr>
          <w:spacing w:val="-2"/>
          <w:w w:val="100"/>
        </w:rPr>
        <w:t>o</w:t>
      </w:r>
      <w:r>
        <w:rPr>
          <w:w w:val="100"/>
        </w:rPr>
        <w:t>of</w:t>
      </w:r>
      <w:r>
        <w:rPr>
          <w:spacing w:val="-13"/>
        </w:rPr>
        <w:t xml:space="preserve"> </w:t>
      </w:r>
      <w:r>
        <w:rPr>
          <w:w w:val="100"/>
        </w:rPr>
        <w:t>is</w:t>
      </w:r>
      <w:r>
        <w:rPr>
          <w:spacing w:val="-10"/>
        </w:rPr>
        <w:t xml:space="preserve"> </w:t>
      </w:r>
      <w:r>
        <w:rPr>
          <w:spacing w:val="-2"/>
          <w:w w:val="100"/>
        </w:rPr>
        <w:t>i</w:t>
      </w:r>
      <w:r>
        <w:rPr>
          <w:w w:val="100"/>
        </w:rPr>
        <w:t>n</w:t>
      </w:r>
      <w:r>
        <w:rPr>
          <w:spacing w:val="-10"/>
        </w:rPr>
        <w:t xml:space="preserve"> </w:t>
      </w:r>
      <w:r>
        <w:rPr>
          <w:spacing w:val="-2"/>
          <w:w w:val="100"/>
        </w:rPr>
        <w:t>o</w:t>
      </w:r>
      <w:r>
        <w:rPr>
          <w:w w:val="100"/>
        </w:rPr>
        <w:t>ur</w:t>
      </w:r>
      <w:r>
        <w:rPr>
          <w:spacing w:val="3"/>
        </w:rPr>
        <w:t xml:space="preserve"> </w:t>
      </w:r>
      <w:r>
        <w:rPr>
          <w:w w:val="100"/>
        </w:rPr>
        <w:t>a</w:t>
      </w:r>
      <w:r>
        <w:rPr>
          <w:spacing w:val="-3"/>
          <w:w w:val="100"/>
        </w:rPr>
        <w:t>c</w:t>
      </w:r>
      <w:r>
        <w:rPr>
          <w:spacing w:val="-2"/>
          <w:w w:val="100"/>
        </w:rPr>
        <w:t>t</w:t>
      </w:r>
      <w:r>
        <w:rPr>
          <w:w w:val="100"/>
        </w:rPr>
        <w:t>i</w:t>
      </w:r>
      <w:r>
        <w:rPr>
          <w:spacing w:val="-2"/>
          <w:w w:val="100"/>
        </w:rPr>
        <w:t>on</w:t>
      </w:r>
      <w:r>
        <w:rPr>
          <w:w w:val="100"/>
        </w:rPr>
        <w:t>s.</w:t>
      </w:r>
      <w:r>
        <w:rPr>
          <w:spacing w:val="-11"/>
        </w:rPr>
        <w:t xml:space="preserve"> </w:t>
      </w:r>
      <w:r>
        <w:rPr>
          <w:w w:val="100"/>
        </w:rPr>
        <w:t>U</w:t>
      </w:r>
      <w:r>
        <w:rPr>
          <w:spacing w:val="-2"/>
          <w:w w:val="100"/>
        </w:rPr>
        <w:t>lti</w:t>
      </w:r>
      <w:r>
        <w:rPr>
          <w:w w:val="100"/>
        </w:rPr>
        <w:t>mat</w:t>
      </w:r>
      <w:r>
        <w:rPr>
          <w:spacing w:val="-3"/>
          <w:w w:val="100"/>
        </w:rPr>
        <w:t>e</w:t>
      </w:r>
      <w:r>
        <w:rPr>
          <w:spacing w:val="-2"/>
          <w:w w:val="100"/>
        </w:rPr>
        <w:t>l</w:t>
      </w:r>
      <w:r>
        <w:rPr>
          <w:w w:val="100"/>
        </w:rPr>
        <w:t>y,</w:t>
      </w:r>
      <w:r>
        <w:rPr>
          <w:spacing w:val="-11"/>
        </w:rPr>
        <w:t xml:space="preserve"> </w:t>
      </w:r>
      <w:r>
        <w:rPr>
          <w:w w:val="100"/>
        </w:rPr>
        <w:t>we</w:t>
      </w:r>
      <w:r>
        <w:rPr>
          <w:spacing w:val="-13"/>
        </w:rPr>
        <w:t xml:space="preserve"> </w:t>
      </w:r>
      <w:r>
        <w:rPr>
          <w:w w:val="100"/>
        </w:rPr>
        <w:t>w</w:t>
      </w:r>
      <w:r>
        <w:rPr>
          <w:spacing w:val="-2"/>
          <w:w w:val="100"/>
        </w:rPr>
        <w:t>i</w:t>
      </w:r>
      <w:r>
        <w:rPr>
          <w:w w:val="100"/>
        </w:rPr>
        <w:t>ll</w:t>
      </w:r>
      <w:r>
        <w:rPr>
          <w:spacing w:val="-12"/>
        </w:rPr>
        <w:t xml:space="preserve"> </w:t>
      </w:r>
      <w:r>
        <w:rPr>
          <w:w w:val="100"/>
        </w:rPr>
        <w:t>be</w:t>
      </w:r>
      <w:r>
        <w:rPr>
          <w:spacing w:val="-10"/>
        </w:rPr>
        <w:t xml:space="preserve"> </w:t>
      </w:r>
      <w:r>
        <w:rPr>
          <w:spacing w:val="-2"/>
          <w:w w:val="100"/>
        </w:rPr>
        <w:t>ju</w:t>
      </w:r>
      <w:r>
        <w:rPr>
          <w:w w:val="100"/>
        </w:rPr>
        <w:t>d</w:t>
      </w:r>
      <w:r>
        <w:rPr>
          <w:spacing w:val="-2"/>
          <w:w w:val="100"/>
        </w:rPr>
        <w:t>g</w:t>
      </w:r>
      <w:r>
        <w:rPr>
          <w:w w:val="100"/>
        </w:rPr>
        <w:t>ed</w:t>
      </w:r>
      <w:r>
        <w:rPr>
          <w:spacing w:val="-12"/>
        </w:rPr>
        <w:t xml:space="preserve"> </w:t>
      </w:r>
      <w:r>
        <w:rPr>
          <w:w w:val="100"/>
        </w:rPr>
        <w:t>on</w:t>
      </w:r>
      <w:r>
        <w:rPr>
          <w:spacing w:val="-12"/>
        </w:rPr>
        <w:t xml:space="preserve"> </w:t>
      </w:r>
      <w:r>
        <w:rPr>
          <w:w w:val="100"/>
        </w:rPr>
        <w:t>w</w:t>
      </w:r>
      <w:r>
        <w:rPr>
          <w:spacing w:val="-2"/>
          <w:w w:val="100"/>
        </w:rPr>
        <w:t>h</w:t>
      </w:r>
      <w:r>
        <w:rPr>
          <w:w w:val="100"/>
        </w:rPr>
        <w:t>at we</w:t>
      </w:r>
      <w:r>
        <w:rPr>
          <w:spacing w:val="-18"/>
        </w:rPr>
        <w:t xml:space="preserve">  </w:t>
      </w:r>
      <w:r>
        <w:rPr>
          <w:spacing w:val="-2"/>
          <w:w w:val="100"/>
        </w:rPr>
        <w:t>d</w:t>
      </w:r>
      <w:r>
        <w:rPr>
          <w:w w:val="100"/>
        </w:rPr>
        <w:t>o.</w:t>
      </w:r>
      <w:r>
        <w:rPr>
          <w:spacing w:val="-18"/>
        </w:rPr>
        <w:t xml:space="preserve">  </w:t>
      </w:r>
    </w:p>
    <w:p w14:paraId="60998A8D">
      <w:pPr>
        <w:pStyle w:val="5"/>
        <w:spacing w:before="66" w:line="278" w:lineRule="auto"/>
        <w:ind w:right="354"/>
        <w:rPr>
          <w:rFonts w:ascii="宋体" w:eastAsia="宋体"/>
          <w:w w:val="100"/>
        </w:rPr>
      </w:pPr>
      <w:r>
        <w:rPr>
          <w:rFonts w:ascii="宋体" w:eastAsia="宋体"/>
          <w:spacing w:val="3"/>
          <w:w w:val="100"/>
        </w:rPr>
        <w:t>我们业务的成功取决于我们从员工、客户和股东那里获得的信</w:t>
      </w:r>
      <w:r>
        <w:rPr>
          <w:rFonts w:ascii="宋体" w:eastAsia="宋体"/>
          <w:spacing w:val="6"/>
          <w:w w:val="100"/>
        </w:rPr>
        <w:t>任和信心。我们通过恪守承诺、展现诚实和正直以及仅通过诚实行为实现公司目标来赢得信誉。说我们必须做什么很容易，但证据就在我</w:t>
      </w:r>
      <w:r>
        <w:rPr>
          <w:rFonts w:ascii="宋体" w:eastAsia="宋体"/>
          <w:w w:val="100"/>
        </w:rPr>
        <w:t>们的行动中。最终，我们将根据我们的所作所为受到评判。</w:t>
      </w:r>
    </w:p>
    <w:p w14:paraId="7D01AA65">
      <w:pPr>
        <w:pStyle w:val="5"/>
        <w:spacing w:before="66" w:line="278" w:lineRule="auto"/>
        <w:ind w:right="354"/>
        <w:rPr>
          <w:rFonts w:ascii="宋体" w:eastAsia="宋体"/>
          <w:w w:val="100"/>
        </w:rPr>
      </w:pPr>
    </w:p>
    <w:p w14:paraId="11C1AEA4">
      <w:pPr>
        <w:pStyle w:val="5"/>
        <w:spacing w:line="278" w:lineRule="auto"/>
        <w:ind w:right="355"/>
        <w:rPr>
          <w:spacing w:val="27"/>
        </w:rPr>
      </w:pPr>
      <w:r>
        <w:rPr>
          <w:spacing w:val="-2"/>
          <w:w w:val="100"/>
        </w:rPr>
        <w:t>W</w:t>
      </w:r>
      <w:r>
        <w:rPr>
          <w:w w:val="100"/>
        </w:rPr>
        <w:t>hen</w:t>
      </w:r>
      <w:r>
        <w:rPr>
          <w:spacing w:val="-9"/>
        </w:rPr>
        <w:t xml:space="preserve">  </w:t>
      </w:r>
      <w:r>
        <w:rPr>
          <w:spacing w:val="-3"/>
          <w:w w:val="100"/>
        </w:rPr>
        <w:t>c</w:t>
      </w:r>
      <w:r>
        <w:rPr>
          <w:spacing w:val="-2"/>
          <w:w w:val="100"/>
        </w:rPr>
        <w:t>o</w:t>
      </w:r>
      <w:r>
        <w:rPr>
          <w:w w:val="100"/>
        </w:rPr>
        <w:t>n</w:t>
      </w:r>
      <w:r>
        <w:rPr>
          <w:spacing w:val="-2"/>
          <w:w w:val="100"/>
        </w:rPr>
        <w:t>s</w:t>
      </w:r>
      <w:r>
        <w:rPr>
          <w:w w:val="100"/>
        </w:rPr>
        <w:t>i</w:t>
      </w:r>
      <w:r>
        <w:rPr>
          <w:spacing w:val="-2"/>
          <w:w w:val="100"/>
        </w:rPr>
        <w:t>d</w:t>
      </w:r>
      <w:r>
        <w:rPr>
          <w:w w:val="100"/>
        </w:rPr>
        <w:t>er</w:t>
      </w:r>
      <w:r>
        <w:rPr>
          <w:spacing w:val="-2"/>
          <w:w w:val="100"/>
        </w:rPr>
        <w:t>in</w:t>
      </w:r>
      <w:r>
        <w:rPr>
          <w:w w:val="100"/>
        </w:rPr>
        <w:t>g</w:t>
      </w:r>
      <w:r>
        <w:rPr>
          <w:spacing w:val="-9"/>
        </w:rPr>
        <w:t xml:space="preserve">  </w:t>
      </w:r>
      <w:r>
        <w:rPr>
          <w:spacing w:val="-3"/>
          <w:w w:val="100"/>
        </w:rPr>
        <w:t>a</w:t>
      </w:r>
      <w:r>
        <w:rPr>
          <w:w w:val="100"/>
        </w:rPr>
        <w:t>ny</w:t>
      </w:r>
      <w:r>
        <w:rPr>
          <w:spacing w:val="-9"/>
        </w:rPr>
        <w:t xml:space="preserve">  </w:t>
      </w:r>
      <w:r>
        <w:rPr>
          <w:w w:val="100"/>
        </w:rPr>
        <w:t>a</w:t>
      </w:r>
      <w:r>
        <w:rPr>
          <w:spacing w:val="-3"/>
          <w:w w:val="100"/>
        </w:rPr>
        <w:t>c</w:t>
      </w:r>
      <w:r>
        <w:rPr>
          <w:spacing w:val="-2"/>
          <w:w w:val="100"/>
        </w:rPr>
        <w:t>t</w:t>
      </w:r>
      <w:r>
        <w:rPr>
          <w:w w:val="100"/>
        </w:rPr>
        <w:t>i</w:t>
      </w:r>
      <w:r>
        <w:rPr>
          <w:spacing w:val="-2"/>
          <w:w w:val="100"/>
        </w:rPr>
        <w:t>o</w:t>
      </w:r>
      <w:r>
        <w:rPr>
          <w:w w:val="100"/>
        </w:rPr>
        <w:t>n,</w:t>
      </w:r>
      <w:r>
        <w:rPr>
          <w:spacing w:val="-10"/>
        </w:rPr>
        <w:t xml:space="preserve">  </w:t>
      </w:r>
      <w:r>
        <w:rPr>
          <w:spacing w:val="-2"/>
          <w:w w:val="100"/>
        </w:rPr>
        <w:t>i</w:t>
      </w:r>
      <w:r>
        <w:rPr>
          <w:w w:val="100"/>
        </w:rPr>
        <w:t>t</w:t>
      </w:r>
      <w:r>
        <w:rPr>
          <w:spacing w:val="-9"/>
        </w:rPr>
        <w:t xml:space="preserve">  </w:t>
      </w:r>
      <w:r>
        <w:rPr>
          <w:w w:val="100"/>
        </w:rPr>
        <w:t>is</w:t>
      </w:r>
      <w:r>
        <w:rPr>
          <w:spacing w:val="-10"/>
        </w:rPr>
        <w:t xml:space="preserve">  </w:t>
      </w:r>
      <w:r>
        <w:rPr>
          <w:spacing w:val="7"/>
          <w:w w:val="100"/>
        </w:rPr>
        <w:t>w</w:t>
      </w:r>
      <w:r>
        <w:rPr>
          <w:spacing w:val="-2"/>
          <w:w w:val="100"/>
        </w:rPr>
        <w:t>i</w:t>
      </w:r>
      <w:r>
        <w:rPr>
          <w:w w:val="100"/>
        </w:rPr>
        <w:t>se</w:t>
      </w:r>
      <w:r>
        <w:rPr>
          <w:spacing w:val="-11"/>
        </w:rPr>
        <w:t xml:space="preserve">  </w:t>
      </w:r>
      <w:r>
        <w:rPr>
          <w:w w:val="100"/>
        </w:rPr>
        <w:t>to</w:t>
      </w:r>
      <w:r>
        <w:rPr>
          <w:spacing w:val="-9"/>
        </w:rPr>
        <w:t xml:space="preserve">  </w:t>
      </w:r>
      <w:r>
        <w:rPr>
          <w:w w:val="100"/>
        </w:rPr>
        <w:t>a</w:t>
      </w:r>
      <w:r>
        <w:rPr>
          <w:spacing w:val="-2"/>
          <w:w w:val="100"/>
        </w:rPr>
        <w:t>sk</w:t>
      </w:r>
      <w:r>
        <w:rPr>
          <w:w w:val="100"/>
        </w:rPr>
        <w:t>:</w:t>
      </w:r>
      <w:r>
        <w:rPr>
          <w:spacing w:val="-9"/>
        </w:rPr>
        <w:t xml:space="preserve">  </w:t>
      </w:r>
      <w:r>
        <w:rPr>
          <w:spacing w:val="-2"/>
          <w:w w:val="100"/>
        </w:rPr>
        <w:t>W</w:t>
      </w:r>
      <w:r>
        <w:rPr>
          <w:w w:val="100"/>
        </w:rPr>
        <w:t>i</w:t>
      </w:r>
      <w:r>
        <w:rPr>
          <w:spacing w:val="-2"/>
          <w:w w:val="100"/>
        </w:rPr>
        <w:t>l</w:t>
      </w:r>
      <w:r>
        <w:rPr>
          <w:w w:val="100"/>
        </w:rPr>
        <w:t>l</w:t>
      </w:r>
      <w:r>
        <w:rPr>
          <w:spacing w:val="-9"/>
        </w:rPr>
        <w:t xml:space="preserve">  </w:t>
      </w:r>
      <w:r>
        <w:rPr>
          <w:spacing w:val="-2"/>
          <w:w w:val="100"/>
        </w:rPr>
        <w:t>t</w:t>
      </w:r>
      <w:r>
        <w:rPr>
          <w:w w:val="100"/>
        </w:rPr>
        <w:t>h</w:t>
      </w:r>
      <w:r>
        <w:rPr>
          <w:spacing w:val="-2"/>
          <w:w w:val="100"/>
        </w:rPr>
        <w:t>i</w:t>
      </w:r>
      <w:r>
        <w:rPr>
          <w:w w:val="100"/>
        </w:rPr>
        <w:t>s</w:t>
      </w:r>
      <w:r>
        <w:rPr>
          <w:spacing w:val="-9"/>
        </w:rPr>
        <w:t xml:space="preserve">  </w:t>
      </w:r>
      <w:r>
        <w:rPr>
          <w:spacing w:val="-2"/>
          <w:w w:val="100"/>
        </w:rPr>
        <w:t>b</w:t>
      </w:r>
      <w:r>
        <w:rPr>
          <w:w w:val="100"/>
        </w:rPr>
        <w:t>u</w:t>
      </w:r>
      <w:r>
        <w:rPr>
          <w:spacing w:val="-2"/>
          <w:w w:val="100"/>
        </w:rPr>
        <w:t>i</w:t>
      </w:r>
      <w:r>
        <w:rPr>
          <w:w w:val="100"/>
        </w:rPr>
        <w:t>ld</w:t>
      </w:r>
      <w:r>
        <w:rPr>
          <w:spacing w:val="-10"/>
        </w:rPr>
        <w:t xml:space="preserve">  </w:t>
      </w:r>
      <w:r>
        <w:rPr>
          <w:w w:val="100"/>
        </w:rPr>
        <w:t>t</w:t>
      </w:r>
      <w:r>
        <w:rPr>
          <w:spacing w:val="-3"/>
          <w:w w:val="100"/>
        </w:rPr>
        <w:t>r</w:t>
      </w:r>
      <w:r>
        <w:rPr>
          <w:w w:val="100"/>
        </w:rPr>
        <w:t>u</w:t>
      </w:r>
      <w:r>
        <w:rPr>
          <w:spacing w:val="-2"/>
          <w:w w:val="100"/>
        </w:rPr>
        <w:t>s</w:t>
      </w:r>
      <w:r>
        <w:rPr>
          <w:w w:val="100"/>
        </w:rPr>
        <w:t>t</w:t>
      </w:r>
      <w:r>
        <w:rPr>
          <w:spacing w:val="-9"/>
        </w:rPr>
        <w:t xml:space="preserve">  </w:t>
      </w:r>
      <w:r>
        <w:rPr>
          <w:w w:val="100"/>
        </w:rPr>
        <w:t>a</w:t>
      </w:r>
      <w:r>
        <w:rPr>
          <w:spacing w:val="-2"/>
          <w:w w:val="100"/>
        </w:rPr>
        <w:t>n</w:t>
      </w:r>
      <w:r>
        <w:rPr>
          <w:w w:val="100"/>
        </w:rPr>
        <w:t>d cre</w:t>
      </w:r>
      <w:r>
        <w:rPr>
          <w:spacing w:val="-1"/>
          <w:w w:val="100"/>
        </w:rPr>
        <w:t>d</w:t>
      </w:r>
      <w:r>
        <w:rPr>
          <w:w w:val="100"/>
        </w:rPr>
        <w:t>i</w:t>
      </w:r>
      <w:r>
        <w:rPr>
          <w:spacing w:val="-2"/>
          <w:w w:val="100"/>
        </w:rPr>
        <w:t>bi</w:t>
      </w:r>
      <w:r>
        <w:rPr>
          <w:w w:val="100"/>
        </w:rPr>
        <w:t>l</w:t>
      </w:r>
      <w:r>
        <w:rPr>
          <w:spacing w:val="-2"/>
          <w:w w:val="100"/>
        </w:rPr>
        <w:t>i</w:t>
      </w:r>
      <w:r>
        <w:rPr>
          <w:w w:val="100"/>
        </w:rPr>
        <w:t>ty</w:t>
      </w:r>
      <w:r>
        <w:rPr>
          <w:spacing w:val="26"/>
        </w:rPr>
        <w:t xml:space="preserve"> </w:t>
      </w:r>
      <w:r>
        <w:rPr>
          <w:w w:val="100"/>
        </w:rPr>
        <w:t>f</w:t>
      </w:r>
      <w:r>
        <w:rPr>
          <w:spacing w:val="1"/>
          <w:w w:val="100"/>
        </w:rPr>
        <w:t>o</w:t>
      </w:r>
      <w:r>
        <w:rPr>
          <w:w w:val="100"/>
        </w:rPr>
        <w:t>r</w:t>
      </w:r>
      <w:r>
        <w:rPr>
          <w:spacing w:val="30"/>
        </w:rPr>
        <w:t xml:space="preserve"> </w:t>
      </w:r>
      <w:r>
        <w:rPr>
          <w:rFonts w:hint="eastAsia" w:eastAsia="宋体"/>
          <w:spacing w:val="-2"/>
          <w:w w:val="100"/>
          <w:lang w:eastAsia="zh-CN"/>
        </w:rPr>
        <w:t>XunStd</w:t>
      </w:r>
      <w:r>
        <w:rPr>
          <w:w w:val="100"/>
        </w:rPr>
        <w:t>?</w:t>
      </w:r>
      <w:r>
        <w:rPr>
          <w:spacing w:val="28"/>
        </w:rPr>
        <w:t xml:space="preserve"> </w:t>
      </w:r>
      <w:r>
        <w:rPr>
          <w:spacing w:val="-2"/>
          <w:w w:val="100"/>
        </w:rPr>
        <w:t>W</w:t>
      </w:r>
      <w:r>
        <w:rPr>
          <w:w w:val="100"/>
        </w:rPr>
        <w:t>i</w:t>
      </w:r>
      <w:r>
        <w:rPr>
          <w:spacing w:val="-2"/>
          <w:w w:val="100"/>
        </w:rPr>
        <w:t>l</w:t>
      </w:r>
      <w:r>
        <w:rPr>
          <w:w w:val="100"/>
        </w:rPr>
        <w:t>l</w:t>
      </w:r>
      <w:r>
        <w:rPr>
          <w:spacing w:val="28"/>
        </w:rPr>
        <w:t xml:space="preserve"> </w:t>
      </w:r>
      <w:r>
        <w:rPr>
          <w:spacing w:val="-2"/>
          <w:w w:val="100"/>
        </w:rPr>
        <w:t>i</w:t>
      </w:r>
      <w:r>
        <w:rPr>
          <w:w w:val="100"/>
        </w:rPr>
        <w:t>t</w:t>
      </w:r>
      <w:r>
        <w:rPr>
          <w:spacing w:val="26"/>
        </w:rPr>
        <w:t xml:space="preserve"> </w:t>
      </w:r>
      <w:r>
        <w:rPr>
          <w:w w:val="100"/>
        </w:rPr>
        <w:t>he</w:t>
      </w:r>
      <w:r>
        <w:rPr>
          <w:spacing w:val="-2"/>
          <w:w w:val="100"/>
        </w:rPr>
        <w:t>l</w:t>
      </w:r>
      <w:r>
        <w:rPr>
          <w:w w:val="100"/>
        </w:rPr>
        <w:t>p</w:t>
      </w:r>
      <w:r>
        <w:rPr>
          <w:spacing w:val="28"/>
        </w:rPr>
        <w:t xml:space="preserve"> </w:t>
      </w:r>
      <w:r>
        <w:rPr>
          <w:w w:val="100"/>
        </w:rPr>
        <w:t>c</w:t>
      </w:r>
      <w:r>
        <w:rPr>
          <w:spacing w:val="-3"/>
          <w:w w:val="100"/>
        </w:rPr>
        <w:t>r</w:t>
      </w:r>
      <w:r>
        <w:rPr>
          <w:w w:val="100"/>
        </w:rPr>
        <w:t>ea</w:t>
      </w:r>
      <w:r>
        <w:rPr>
          <w:spacing w:val="-2"/>
          <w:w w:val="100"/>
        </w:rPr>
        <w:t>t</w:t>
      </w:r>
      <w:r>
        <w:rPr>
          <w:w w:val="100"/>
        </w:rPr>
        <w:t>e</w:t>
      </w:r>
      <w:r>
        <w:rPr>
          <w:spacing w:val="25"/>
        </w:rPr>
        <w:t xml:space="preserve"> </w:t>
      </w:r>
      <w:r>
        <w:rPr>
          <w:w w:val="100"/>
        </w:rPr>
        <w:t>a</w:t>
      </w:r>
      <w:r>
        <w:rPr>
          <w:spacing w:val="28"/>
        </w:rPr>
        <w:t xml:space="preserve"> </w:t>
      </w:r>
      <w:r>
        <w:rPr>
          <w:spacing w:val="-2"/>
          <w:w w:val="100"/>
        </w:rPr>
        <w:t>w</w:t>
      </w:r>
      <w:r>
        <w:rPr>
          <w:w w:val="100"/>
        </w:rPr>
        <w:t>or</w:t>
      </w:r>
      <w:r>
        <w:rPr>
          <w:spacing w:val="-2"/>
          <w:w w:val="100"/>
        </w:rPr>
        <w:t>ki</w:t>
      </w:r>
      <w:r>
        <w:rPr>
          <w:w w:val="100"/>
        </w:rPr>
        <w:t>ng</w:t>
      </w:r>
      <w:r>
        <w:rPr>
          <w:spacing w:val="26"/>
        </w:rPr>
        <w:t xml:space="preserve"> </w:t>
      </w:r>
      <w:r>
        <w:rPr>
          <w:w w:val="100"/>
        </w:rPr>
        <w:t>e</w:t>
      </w:r>
      <w:r>
        <w:rPr>
          <w:spacing w:val="-2"/>
          <w:w w:val="100"/>
        </w:rPr>
        <w:t>n</w:t>
      </w:r>
      <w:r>
        <w:rPr>
          <w:w w:val="100"/>
        </w:rPr>
        <w:t>v</w:t>
      </w:r>
      <w:r>
        <w:rPr>
          <w:spacing w:val="-2"/>
          <w:w w:val="100"/>
        </w:rPr>
        <w:t>i</w:t>
      </w:r>
      <w:r>
        <w:rPr>
          <w:w w:val="100"/>
        </w:rPr>
        <w:t>r</w:t>
      </w:r>
      <w:r>
        <w:rPr>
          <w:spacing w:val="-2"/>
          <w:w w:val="100"/>
        </w:rPr>
        <w:t>o</w:t>
      </w:r>
      <w:r>
        <w:rPr>
          <w:w w:val="100"/>
        </w:rPr>
        <w:t>nm</w:t>
      </w:r>
      <w:r>
        <w:rPr>
          <w:spacing w:val="-3"/>
          <w:w w:val="100"/>
        </w:rPr>
        <w:t>e</w:t>
      </w:r>
      <w:r>
        <w:rPr>
          <w:w w:val="100"/>
        </w:rPr>
        <w:t>nt</w:t>
      </w:r>
      <w:r>
        <w:rPr>
          <w:spacing w:val="26"/>
        </w:rPr>
        <w:t xml:space="preserve"> </w:t>
      </w:r>
      <w:r>
        <w:rPr>
          <w:w w:val="100"/>
        </w:rPr>
        <w:t>in</w:t>
      </w:r>
      <w:r>
        <w:rPr>
          <w:spacing w:val="26"/>
        </w:rPr>
        <w:t xml:space="preserve"> </w:t>
      </w:r>
      <w:r>
        <w:rPr>
          <w:spacing w:val="-2"/>
          <w:w w:val="100"/>
        </w:rPr>
        <w:t>w</w:t>
      </w:r>
      <w:r>
        <w:rPr>
          <w:w w:val="100"/>
        </w:rPr>
        <w:t>h</w:t>
      </w:r>
      <w:r>
        <w:rPr>
          <w:spacing w:val="-2"/>
          <w:w w:val="100"/>
        </w:rPr>
        <w:t>i</w:t>
      </w:r>
      <w:r>
        <w:rPr>
          <w:spacing w:val="-3"/>
          <w:w w:val="100"/>
        </w:rPr>
        <w:t>c</w:t>
      </w:r>
      <w:r>
        <w:rPr>
          <w:w w:val="100"/>
        </w:rPr>
        <w:t xml:space="preserve">h </w:t>
      </w:r>
      <w:r>
        <w:rPr>
          <w:rFonts w:hint="eastAsia" w:eastAsia="宋体"/>
          <w:spacing w:val="-2"/>
          <w:w w:val="100"/>
          <w:lang w:eastAsia="zh-CN"/>
        </w:rPr>
        <w:t>XunStd</w:t>
      </w:r>
      <w:r>
        <w:rPr>
          <w:spacing w:val="5"/>
        </w:rPr>
        <w:t xml:space="preserve"> </w:t>
      </w:r>
      <w:r>
        <w:rPr>
          <w:w w:val="100"/>
        </w:rPr>
        <w:t>c</w:t>
      </w:r>
      <w:r>
        <w:rPr>
          <w:spacing w:val="-3"/>
          <w:w w:val="100"/>
        </w:rPr>
        <w:t>a</w:t>
      </w:r>
      <w:r>
        <w:rPr>
          <w:w w:val="100"/>
        </w:rPr>
        <w:t>n</w:t>
      </w:r>
      <w:r>
        <w:rPr>
          <w:spacing w:val="4"/>
        </w:rPr>
        <w:t xml:space="preserve"> </w:t>
      </w:r>
      <w:r>
        <w:rPr>
          <w:spacing w:val="-2"/>
          <w:w w:val="100"/>
        </w:rPr>
        <w:t>s</w:t>
      </w:r>
      <w:r>
        <w:rPr>
          <w:w w:val="100"/>
        </w:rPr>
        <w:t>ucc</w:t>
      </w:r>
      <w:r>
        <w:rPr>
          <w:spacing w:val="-2"/>
          <w:w w:val="100"/>
        </w:rPr>
        <w:t>e</w:t>
      </w:r>
      <w:r>
        <w:rPr>
          <w:w w:val="100"/>
        </w:rPr>
        <w:t>ed</w:t>
      </w:r>
      <w:r>
        <w:rPr>
          <w:spacing w:val="2"/>
        </w:rPr>
        <w:t xml:space="preserve"> </w:t>
      </w:r>
      <w:r>
        <w:rPr>
          <w:spacing w:val="-2"/>
          <w:w w:val="100"/>
        </w:rPr>
        <w:t>o</w:t>
      </w:r>
      <w:r>
        <w:rPr>
          <w:w w:val="100"/>
        </w:rPr>
        <w:t>ver</w:t>
      </w:r>
      <w:r>
        <w:rPr>
          <w:spacing w:val="4"/>
        </w:rPr>
        <w:t xml:space="preserve"> </w:t>
      </w:r>
      <w:r>
        <w:rPr>
          <w:spacing w:val="-2"/>
          <w:w w:val="100"/>
        </w:rPr>
        <w:t>t</w:t>
      </w:r>
      <w:r>
        <w:rPr>
          <w:w w:val="100"/>
        </w:rPr>
        <w:t>he</w:t>
      </w:r>
      <w:r>
        <w:rPr>
          <w:spacing w:val="1"/>
        </w:rPr>
        <w:t xml:space="preserve"> </w:t>
      </w:r>
      <w:r>
        <w:rPr>
          <w:w w:val="100"/>
        </w:rPr>
        <w:t>l</w:t>
      </w:r>
      <w:r>
        <w:rPr>
          <w:spacing w:val="-2"/>
          <w:w w:val="100"/>
        </w:rPr>
        <w:t>on</w:t>
      </w:r>
      <w:r>
        <w:rPr>
          <w:w w:val="100"/>
        </w:rPr>
        <w:t>g</w:t>
      </w:r>
      <w:r>
        <w:rPr>
          <w:spacing w:val="4"/>
        </w:rPr>
        <w:t xml:space="preserve"> </w:t>
      </w:r>
      <w:r>
        <w:rPr>
          <w:w w:val="100"/>
        </w:rPr>
        <w:t>te</w:t>
      </w:r>
      <w:r>
        <w:rPr>
          <w:spacing w:val="-3"/>
          <w:w w:val="100"/>
        </w:rPr>
        <w:t>r</w:t>
      </w:r>
      <w:r>
        <w:rPr>
          <w:w w:val="100"/>
        </w:rPr>
        <w:t>m?</w:t>
      </w:r>
      <w:r>
        <w:rPr>
          <w:spacing w:val="4"/>
        </w:rPr>
        <w:t xml:space="preserve"> </w:t>
      </w:r>
      <w:r>
        <w:rPr>
          <w:w w:val="100"/>
        </w:rPr>
        <w:t>Is</w:t>
      </w:r>
      <w:r>
        <w:rPr>
          <w:spacing w:val="2"/>
        </w:rPr>
        <w:t xml:space="preserve"> </w:t>
      </w:r>
      <w:r>
        <w:rPr>
          <w:w w:val="100"/>
        </w:rPr>
        <w:t>the</w:t>
      </w:r>
      <w:r>
        <w:rPr>
          <w:spacing w:val="4"/>
        </w:rPr>
        <w:t xml:space="preserve"> </w:t>
      </w:r>
      <w:r>
        <w:rPr>
          <w:spacing w:val="-3"/>
          <w:w w:val="100"/>
        </w:rPr>
        <w:t>c</w:t>
      </w:r>
      <w:r>
        <w:rPr>
          <w:w w:val="100"/>
        </w:rPr>
        <w:t>o</w:t>
      </w:r>
      <w:r>
        <w:rPr>
          <w:spacing w:val="-3"/>
          <w:w w:val="100"/>
        </w:rPr>
        <w:t>m</w:t>
      </w:r>
      <w:r>
        <w:rPr>
          <w:w w:val="100"/>
        </w:rPr>
        <w:t>m</w:t>
      </w:r>
      <w:r>
        <w:rPr>
          <w:spacing w:val="-2"/>
          <w:w w:val="100"/>
        </w:rPr>
        <w:t>i</w:t>
      </w:r>
      <w:r>
        <w:rPr>
          <w:w w:val="100"/>
        </w:rPr>
        <w:t>tm</w:t>
      </w:r>
      <w:r>
        <w:rPr>
          <w:spacing w:val="-3"/>
          <w:w w:val="100"/>
        </w:rPr>
        <w:t>e</w:t>
      </w:r>
      <w:r>
        <w:rPr>
          <w:w w:val="100"/>
        </w:rPr>
        <w:t>nt</w:t>
      </w:r>
      <w:r>
        <w:rPr>
          <w:spacing w:val="4"/>
        </w:rPr>
        <w:t xml:space="preserve"> </w:t>
      </w:r>
      <w:r>
        <w:rPr>
          <w:w w:val="100"/>
        </w:rPr>
        <w:t>I</w:t>
      </w:r>
      <w:r>
        <w:rPr>
          <w:spacing w:val="4"/>
        </w:rPr>
        <w:t xml:space="preserve"> </w:t>
      </w:r>
      <w:r>
        <w:rPr>
          <w:spacing w:val="-3"/>
          <w:w w:val="100"/>
        </w:rPr>
        <w:t>a</w:t>
      </w:r>
      <w:r>
        <w:rPr>
          <w:w w:val="100"/>
        </w:rPr>
        <w:t>m</w:t>
      </w:r>
      <w:r>
        <w:rPr>
          <w:spacing w:val="1"/>
        </w:rPr>
        <w:t xml:space="preserve"> </w:t>
      </w:r>
      <w:r>
        <w:rPr>
          <w:w w:val="100"/>
        </w:rPr>
        <w:t>mak</w:t>
      </w:r>
      <w:r>
        <w:rPr>
          <w:spacing w:val="-2"/>
          <w:w w:val="100"/>
        </w:rPr>
        <w:t>in</w:t>
      </w:r>
      <w:r>
        <w:rPr>
          <w:w w:val="100"/>
        </w:rPr>
        <w:t>g</w:t>
      </w:r>
      <w:r>
        <w:rPr>
          <w:spacing w:val="4"/>
        </w:rPr>
        <w:t xml:space="preserve"> </w:t>
      </w:r>
      <w:r>
        <w:rPr>
          <w:spacing w:val="-2"/>
          <w:w w:val="100"/>
        </w:rPr>
        <w:t>o</w:t>
      </w:r>
      <w:r>
        <w:rPr>
          <w:w w:val="100"/>
        </w:rPr>
        <w:t>ne I</w:t>
      </w:r>
      <w:r>
        <w:rPr>
          <w:spacing w:val="3"/>
        </w:rPr>
        <w:t xml:space="preserve">  </w:t>
      </w:r>
      <w:r>
        <w:rPr>
          <w:w w:val="100"/>
        </w:rPr>
        <w:t>can</w:t>
      </w:r>
      <w:r>
        <w:rPr>
          <w:spacing w:val="3"/>
        </w:rPr>
        <w:t xml:space="preserve">  </w:t>
      </w:r>
      <w:r>
        <w:rPr>
          <w:w w:val="100"/>
        </w:rPr>
        <w:t>f</w:t>
      </w:r>
      <w:r>
        <w:rPr>
          <w:spacing w:val="-2"/>
          <w:w w:val="100"/>
        </w:rPr>
        <w:t>ol</w:t>
      </w:r>
      <w:r>
        <w:rPr>
          <w:w w:val="100"/>
        </w:rPr>
        <w:t>l</w:t>
      </w:r>
      <w:r>
        <w:rPr>
          <w:spacing w:val="-2"/>
          <w:w w:val="100"/>
        </w:rPr>
        <w:t>o</w:t>
      </w:r>
      <w:r>
        <w:rPr>
          <w:w w:val="100"/>
        </w:rPr>
        <w:t>w</w:t>
      </w:r>
      <w:r>
        <w:rPr>
          <w:spacing w:val="3"/>
        </w:rPr>
        <w:t xml:space="preserve">  </w:t>
      </w:r>
      <w:r>
        <w:rPr>
          <w:spacing w:val="-2"/>
          <w:w w:val="100"/>
        </w:rPr>
        <w:t>t</w:t>
      </w:r>
      <w:r>
        <w:rPr>
          <w:w w:val="100"/>
        </w:rPr>
        <w:t>h</w:t>
      </w:r>
      <w:r>
        <w:rPr>
          <w:spacing w:val="-3"/>
          <w:w w:val="100"/>
        </w:rPr>
        <w:t>r</w:t>
      </w:r>
      <w:r>
        <w:rPr>
          <w:w w:val="100"/>
        </w:rPr>
        <w:t>o</w:t>
      </w:r>
      <w:r>
        <w:rPr>
          <w:spacing w:val="-2"/>
          <w:w w:val="100"/>
        </w:rPr>
        <w:t>ug</w:t>
      </w:r>
      <w:r>
        <w:rPr>
          <w:w w:val="100"/>
        </w:rPr>
        <w:t>h</w:t>
      </w:r>
      <w:r>
        <w:rPr>
          <w:spacing w:val="3"/>
        </w:rPr>
        <w:t xml:space="preserve">  </w:t>
      </w:r>
      <w:r>
        <w:rPr>
          <w:spacing w:val="-2"/>
          <w:w w:val="100"/>
        </w:rPr>
        <w:t>w</w:t>
      </w:r>
      <w:r>
        <w:rPr>
          <w:w w:val="100"/>
        </w:rPr>
        <w:t>i</w:t>
      </w:r>
      <w:r>
        <w:rPr>
          <w:spacing w:val="-2"/>
          <w:w w:val="100"/>
        </w:rPr>
        <w:t>t</w:t>
      </w:r>
      <w:r>
        <w:rPr>
          <w:w w:val="100"/>
        </w:rPr>
        <w:t>h?</w:t>
      </w:r>
      <w:r>
        <w:rPr>
          <w:spacing w:val="1"/>
        </w:rPr>
        <w:t xml:space="preserve">  </w:t>
      </w:r>
      <w:r>
        <w:rPr>
          <w:w w:val="100"/>
        </w:rPr>
        <w:t>The</w:t>
      </w:r>
      <w:r>
        <w:rPr>
          <w:spacing w:val="1"/>
        </w:rPr>
        <w:t xml:space="preserve">  </w:t>
      </w:r>
      <w:r>
        <w:rPr>
          <w:w w:val="100"/>
        </w:rPr>
        <w:t>o</w:t>
      </w:r>
      <w:r>
        <w:rPr>
          <w:spacing w:val="-2"/>
          <w:w w:val="100"/>
        </w:rPr>
        <w:t>nl</w:t>
      </w:r>
      <w:r>
        <w:rPr>
          <w:w w:val="100"/>
        </w:rPr>
        <w:t>y</w:t>
      </w:r>
      <w:r>
        <w:rPr>
          <w:spacing w:val="3"/>
        </w:rPr>
        <w:t xml:space="preserve">  </w:t>
      </w:r>
      <w:r>
        <w:rPr>
          <w:w w:val="100"/>
        </w:rPr>
        <w:t>w</w:t>
      </w:r>
      <w:r>
        <w:rPr>
          <w:spacing w:val="-3"/>
          <w:w w:val="100"/>
        </w:rPr>
        <w:t>a</w:t>
      </w:r>
      <w:r>
        <w:rPr>
          <w:w w:val="100"/>
        </w:rPr>
        <w:t>y</w:t>
      </w:r>
      <w:r>
        <w:rPr>
          <w:spacing w:val="3"/>
        </w:rPr>
        <w:t xml:space="preserve">  </w:t>
      </w:r>
      <w:r>
        <w:rPr>
          <w:w w:val="100"/>
        </w:rPr>
        <w:t>we</w:t>
      </w:r>
      <w:r>
        <w:rPr>
          <w:spacing w:val="1"/>
        </w:rPr>
        <w:t xml:space="preserve">  </w:t>
      </w:r>
      <w:r>
        <w:rPr>
          <w:w w:val="100"/>
        </w:rPr>
        <w:t>w</w:t>
      </w:r>
      <w:r>
        <w:rPr>
          <w:spacing w:val="-2"/>
          <w:w w:val="100"/>
        </w:rPr>
        <w:t>i</w:t>
      </w:r>
      <w:r>
        <w:rPr>
          <w:w w:val="100"/>
        </w:rPr>
        <w:t>ll</w:t>
      </w:r>
      <w:r>
        <w:rPr>
          <w:spacing w:val="3"/>
        </w:rPr>
        <w:t xml:space="preserve">  </w:t>
      </w:r>
      <w:r>
        <w:rPr>
          <w:spacing w:val="-3"/>
          <w:w w:val="100"/>
        </w:rPr>
        <w:t>m</w:t>
      </w:r>
      <w:r>
        <w:rPr>
          <w:w w:val="100"/>
        </w:rPr>
        <w:t>a</w:t>
      </w:r>
      <w:r>
        <w:rPr>
          <w:spacing w:val="-2"/>
          <w:w w:val="100"/>
        </w:rPr>
        <w:t>x</w:t>
      </w:r>
      <w:r>
        <w:rPr>
          <w:w w:val="100"/>
        </w:rPr>
        <w:t>i</w:t>
      </w:r>
      <w:r>
        <w:rPr>
          <w:spacing w:val="-3"/>
          <w:w w:val="100"/>
        </w:rPr>
        <w:t>m</w:t>
      </w:r>
      <w:r>
        <w:rPr>
          <w:w w:val="100"/>
        </w:rPr>
        <w:t>ize</w:t>
      </w:r>
      <w:r>
        <w:rPr>
          <w:spacing w:val="3"/>
        </w:rPr>
        <w:t xml:space="preserve">  </w:t>
      </w:r>
      <w:r>
        <w:rPr>
          <w:w w:val="100"/>
        </w:rPr>
        <w:t>t</w:t>
      </w:r>
      <w:r>
        <w:rPr>
          <w:spacing w:val="-3"/>
          <w:w w:val="100"/>
        </w:rPr>
        <w:t>r</w:t>
      </w:r>
      <w:r>
        <w:rPr>
          <w:spacing w:val="-2"/>
          <w:w w:val="100"/>
        </w:rPr>
        <w:t>u</w:t>
      </w:r>
      <w:r>
        <w:rPr>
          <w:w w:val="100"/>
        </w:rPr>
        <w:t>st</w:t>
      </w:r>
      <w:r>
        <w:rPr>
          <w:spacing w:val="3"/>
        </w:rPr>
        <w:t xml:space="preserve">  </w:t>
      </w:r>
      <w:r>
        <w:rPr>
          <w:spacing w:val="-3"/>
          <w:w w:val="100"/>
        </w:rPr>
        <w:t>a</w:t>
      </w:r>
      <w:r>
        <w:rPr>
          <w:spacing w:val="-2"/>
          <w:w w:val="100"/>
        </w:rPr>
        <w:t>n</w:t>
      </w:r>
      <w:r>
        <w:rPr>
          <w:w w:val="100"/>
        </w:rPr>
        <w:t>d cre</w:t>
      </w:r>
      <w:r>
        <w:rPr>
          <w:spacing w:val="-1"/>
          <w:w w:val="100"/>
        </w:rPr>
        <w:t>d</w:t>
      </w:r>
      <w:r>
        <w:rPr>
          <w:w w:val="100"/>
        </w:rPr>
        <w:t>i</w:t>
      </w:r>
      <w:r>
        <w:rPr>
          <w:spacing w:val="-2"/>
          <w:w w:val="100"/>
        </w:rPr>
        <w:t>b</w:t>
      </w:r>
      <w:r>
        <w:rPr>
          <w:spacing w:val="-1"/>
          <w:w w:val="100"/>
        </w:rPr>
        <w:t>i</w:t>
      </w:r>
      <w:r>
        <w:rPr>
          <w:w w:val="100"/>
        </w:rPr>
        <w:t>l</w:t>
      </w:r>
      <w:r>
        <w:rPr>
          <w:spacing w:val="-2"/>
          <w:w w:val="100"/>
        </w:rPr>
        <w:t>i</w:t>
      </w:r>
      <w:r>
        <w:rPr>
          <w:w w:val="100"/>
        </w:rPr>
        <w:t>ty</w:t>
      </w:r>
      <w:r>
        <w:rPr>
          <w:spacing w:val="-9"/>
        </w:rPr>
        <w:t xml:space="preserve"> </w:t>
      </w:r>
      <w:r>
        <w:rPr>
          <w:spacing w:val="-2"/>
          <w:w w:val="100"/>
        </w:rPr>
        <w:t>i</w:t>
      </w:r>
      <w:r>
        <w:rPr>
          <w:w w:val="100"/>
        </w:rPr>
        <w:t>s</w:t>
      </w:r>
      <w:r>
        <w:rPr>
          <w:spacing w:val="-10"/>
        </w:rPr>
        <w:t xml:space="preserve"> </w:t>
      </w:r>
      <w:r>
        <w:rPr>
          <w:spacing w:val="-2"/>
          <w:w w:val="100"/>
        </w:rPr>
        <w:t>b</w:t>
      </w:r>
      <w:r>
        <w:rPr>
          <w:w w:val="100"/>
        </w:rPr>
        <w:t>y</w:t>
      </w:r>
      <w:r>
        <w:rPr>
          <w:spacing w:val="-7"/>
        </w:rPr>
        <w:t xml:space="preserve"> </w:t>
      </w:r>
      <w:r>
        <w:rPr>
          <w:spacing w:val="-3"/>
          <w:w w:val="100"/>
        </w:rPr>
        <w:t>a</w:t>
      </w:r>
      <w:r>
        <w:rPr>
          <w:w w:val="100"/>
        </w:rPr>
        <w:t>n</w:t>
      </w:r>
      <w:r>
        <w:rPr>
          <w:spacing w:val="-2"/>
          <w:w w:val="100"/>
        </w:rPr>
        <w:t>sw</w:t>
      </w:r>
      <w:r>
        <w:rPr>
          <w:w w:val="100"/>
        </w:rPr>
        <w:t>er</w:t>
      </w:r>
      <w:r>
        <w:rPr>
          <w:spacing w:val="-2"/>
          <w:w w:val="100"/>
        </w:rPr>
        <w:t>i</w:t>
      </w:r>
      <w:r>
        <w:rPr>
          <w:w w:val="100"/>
        </w:rPr>
        <w:t>ng</w:t>
      </w:r>
      <w:r>
        <w:rPr>
          <w:spacing w:val="-9"/>
        </w:rPr>
        <w:t xml:space="preserve"> </w:t>
      </w:r>
      <w:r>
        <w:rPr>
          <w:w w:val="100"/>
        </w:rPr>
        <w:t>“</w:t>
      </w:r>
      <w:r>
        <w:rPr>
          <w:spacing w:val="-2"/>
          <w:w w:val="100"/>
        </w:rPr>
        <w:t>y</w:t>
      </w:r>
      <w:r>
        <w:rPr>
          <w:spacing w:val="-1"/>
          <w:w w:val="100"/>
        </w:rPr>
        <w:t>e</w:t>
      </w:r>
      <w:r>
        <w:rPr>
          <w:spacing w:val="1"/>
          <w:w w:val="100"/>
        </w:rPr>
        <w:t>s</w:t>
      </w:r>
      <w:r>
        <w:rPr>
          <w:w w:val="100"/>
        </w:rPr>
        <w:t>”</w:t>
      </w:r>
      <w:r>
        <w:rPr>
          <w:spacing w:val="-10"/>
        </w:rPr>
        <w:t xml:space="preserve"> </w:t>
      </w:r>
      <w:r>
        <w:rPr>
          <w:spacing w:val="-2"/>
          <w:w w:val="100"/>
        </w:rPr>
        <w:t>t</w:t>
      </w:r>
      <w:r>
        <w:rPr>
          <w:w w:val="100"/>
        </w:rPr>
        <w:t>o</w:t>
      </w:r>
      <w:r>
        <w:rPr>
          <w:spacing w:val="-10"/>
        </w:rPr>
        <w:t xml:space="preserve"> </w:t>
      </w:r>
      <w:r>
        <w:rPr>
          <w:spacing w:val="-2"/>
          <w:w w:val="100"/>
        </w:rPr>
        <w:t>t</w:t>
      </w:r>
      <w:r>
        <w:rPr>
          <w:w w:val="100"/>
        </w:rPr>
        <w:t>h</w:t>
      </w:r>
      <w:r>
        <w:rPr>
          <w:spacing w:val="-2"/>
          <w:w w:val="100"/>
        </w:rPr>
        <w:t>o</w:t>
      </w:r>
      <w:r>
        <w:rPr>
          <w:w w:val="100"/>
        </w:rPr>
        <w:t>se</w:t>
      </w:r>
      <w:r>
        <w:rPr>
          <w:spacing w:val="-10"/>
        </w:rPr>
        <w:t xml:space="preserve"> </w:t>
      </w:r>
      <w:r>
        <w:rPr>
          <w:spacing w:val="-2"/>
          <w:w w:val="100"/>
        </w:rPr>
        <w:t>q</w:t>
      </w:r>
      <w:r>
        <w:rPr>
          <w:w w:val="100"/>
        </w:rPr>
        <w:t>u</w:t>
      </w:r>
      <w:r>
        <w:rPr>
          <w:spacing w:val="-1"/>
          <w:w w:val="100"/>
        </w:rPr>
        <w:t>e</w:t>
      </w:r>
      <w:r>
        <w:rPr>
          <w:spacing w:val="-2"/>
          <w:w w:val="100"/>
        </w:rPr>
        <w:t>st</w:t>
      </w:r>
      <w:r>
        <w:rPr>
          <w:w w:val="100"/>
        </w:rPr>
        <w:t>i</w:t>
      </w:r>
      <w:r>
        <w:rPr>
          <w:spacing w:val="-2"/>
          <w:w w:val="100"/>
        </w:rPr>
        <w:t>on</w:t>
      </w:r>
      <w:r>
        <w:rPr>
          <w:w w:val="100"/>
        </w:rPr>
        <w:t>s</w:t>
      </w:r>
      <w:r>
        <w:rPr>
          <w:spacing w:val="-7"/>
        </w:rPr>
        <w:t xml:space="preserve"> </w:t>
      </w:r>
      <w:r>
        <w:rPr>
          <w:spacing w:val="-3"/>
          <w:w w:val="100"/>
        </w:rPr>
        <w:t>a</w:t>
      </w:r>
      <w:r>
        <w:rPr>
          <w:w w:val="100"/>
        </w:rPr>
        <w:t>nd</w:t>
      </w:r>
      <w:r>
        <w:rPr>
          <w:spacing w:val="-9"/>
        </w:rPr>
        <w:t xml:space="preserve"> </w:t>
      </w:r>
      <w:r>
        <w:rPr>
          <w:spacing w:val="-2"/>
          <w:w w:val="100"/>
        </w:rPr>
        <w:t>b</w:t>
      </w:r>
      <w:r>
        <w:rPr>
          <w:w w:val="100"/>
        </w:rPr>
        <w:t>y</w:t>
      </w:r>
      <w:r>
        <w:rPr>
          <w:spacing w:val="-10"/>
        </w:rPr>
        <w:t xml:space="preserve"> </w:t>
      </w:r>
      <w:r>
        <w:rPr>
          <w:spacing w:val="-2"/>
          <w:w w:val="100"/>
        </w:rPr>
        <w:t>w</w:t>
      </w:r>
      <w:r>
        <w:rPr>
          <w:w w:val="100"/>
        </w:rPr>
        <w:t>o</w:t>
      </w:r>
      <w:r>
        <w:rPr>
          <w:spacing w:val="-3"/>
          <w:w w:val="100"/>
        </w:rPr>
        <w:t>r</w:t>
      </w:r>
      <w:r>
        <w:rPr>
          <w:w w:val="100"/>
        </w:rPr>
        <w:t>k</w:t>
      </w:r>
      <w:r>
        <w:rPr>
          <w:spacing w:val="-2"/>
          <w:w w:val="100"/>
        </w:rPr>
        <w:t>i</w:t>
      </w:r>
      <w:r>
        <w:rPr>
          <w:w w:val="100"/>
        </w:rPr>
        <w:t>ng</w:t>
      </w:r>
      <w:r>
        <w:rPr>
          <w:spacing w:val="-9"/>
        </w:rPr>
        <w:t xml:space="preserve"> </w:t>
      </w:r>
      <w:r>
        <w:rPr>
          <w:spacing w:val="-3"/>
          <w:w w:val="100"/>
        </w:rPr>
        <w:t>e</w:t>
      </w:r>
      <w:r>
        <w:rPr>
          <w:w w:val="100"/>
        </w:rPr>
        <w:t>ve</w:t>
      </w:r>
      <w:r>
        <w:rPr>
          <w:spacing w:val="-3"/>
          <w:w w:val="100"/>
        </w:rPr>
        <w:t>r</w:t>
      </w:r>
      <w:r>
        <w:rPr>
          <w:w w:val="100"/>
        </w:rPr>
        <w:t>y</w:t>
      </w:r>
      <w:r>
        <w:rPr>
          <w:spacing w:val="-10"/>
        </w:rPr>
        <w:t xml:space="preserve"> </w:t>
      </w:r>
      <w:r>
        <w:rPr>
          <w:w w:val="100"/>
        </w:rPr>
        <w:t>d</w:t>
      </w:r>
      <w:r>
        <w:rPr>
          <w:spacing w:val="-3"/>
          <w:w w:val="100"/>
        </w:rPr>
        <w:t>a</w:t>
      </w:r>
      <w:r>
        <w:rPr>
          <w:w w:val="100"/>
        </w:rPr>
        <w:t>y to</w:t>
      </w:r>
      <w:r>
        <w:rPr>
          <w:spacing w:val="24"/>
        </w:rPr>
        <w:t xml:space="preserve"> </w:t>
      </w:r>
      <w:r>
        <w:rPr>
          <w:spacing w:val="-2"/>
          <w:w w:val="100"/>
        </w:rPr>
        <w:t>b</w:t>
      </w:r>
      <w:r>
        <w:rPr>
          <w:w w:val="100"/>
        </w:rPr>
        <w:t>u</w:t>
      </w:r>
      <w:r>
        <w:rPr>
          <w:spacing w:val="-2"/>
          <w:w w:val="100"/>
        </w:rPr>
        <w:t>il</w:t>
      </w:r>
      <w:r>
        <w:rPr>
          <w:w w:val="100"/>
        </w:rPr>
        <w:t>d</w:t>
      </w:r>
      <w:r>
        <w:rPr>
          <w:spacing w:val="24"/>
        </w:rPr>
        <w:t xml:space="preserve"> </w:t>
      </w:r>
      <w:r>
        <w:rPr>
          <w:w w:val="100"/>
        </w:rPr>
        <w:t>our</w:t>
      </w:r>
      <w:r>
        <w:rPr>
          <w:spacing w:val="23"/>
        </w:rPr>
        <w:t xml:space="preserve"> </w:t>
      </w:r>
      <w:r>
        <w:rPr>
          <w:w w:val="100"/>
        </w:rPr>
        <w:t>t</w:t>
      </w:r>
      <w:r>
        <w:rPr>
          <w:spacing w:val="-3"/>
          <w:w w:val="100"/>
        </w:rPr>
        <w:t>r</w:t>
      </w:r>
      <w:r>
        <w:rPr>
          <w:spacing w:val="-2"/>
          <w:w w:val="100"/>
        </w:rPr>
        <w:t>u</w:t>
      </w:r>
      <w:r>
        <w:rPr>
          <w:w w:val="100"/>
        </w:rPr>
        <w:t>st</w:t>
      </w:r>
      <w:r>
        <w:rPr>
          <w:spacing w:val="24"/>
        </w:rPr>
        <w:t xml:space="preserve"> </w:t>
      </w:r>
      <w:r>
        <w:rPr>
          <w:w w:val="100"/>
        </w:rPr>
        <w:t>a</w:t>
      </w:r>
      <w:r>
        <w:rPr>
          <w:spacing w:val="-2"/>
          <w:w w:val="100"/>
        </w:rPr>
        <w:t>n</w:t>
      </w:r>
      <w:r>
        <w:rPr>
          <w:w w:val="100"/>
        </w:rPr>
        <w:t>d</w:t>
      </w:r>
      <w:r>
        <w:rPr>
          <w:spacing w:val="24"/>
        </w:rPr>
        <w:t xml:space="preserve"> </w:t>
      </w:r>
      <w:r>
        <w:rPr>
          <w:w w:val="100"/>
        </w:rPr>
        <w:t>cr</w:t>
      </w:r>
      <w:r>
        <w:rPr>
          <w:spacing w:val="-2"/>
          <w:w w:val="100"/>
        </w:rPr>
        <w:t>e</w:t>
      </w:r>
      <w:r>
        <w:rPr>
          <w:w w:val="100"/>
        </w:rPr>
        <w:t>d</w:t>
      </w:r>
      <w:r>
        <w:rPr>
          <w:spacing w:val="-2"/>
          <w:w w:val="100"/>
        </w:rPr>
        <w:t>i</w:t>
      </w:r>
      <w:r>
        <w:rPr>
          <w:w w:val="100"/>
        </w:rPr>
        <w:t>b</w:t>
      </w:r>
      <w:r>
        <w:rPr>
          <w:spacing w:val="-2"/>
          <w:w w:val="100"/>
        </w:rPr>
        <w:t>il</w:t>
      </w:r>
      <w:r>
        <w:rPr>
          <w:w w:val="100"/>
        </w:rPr>
        <w:t>i</w:t>
      </w:r>
      <w:r>
        <w:rPr>
          <w:spacing w:val="-2"/>
          <w:w w:val="100"/>
        </w:rPr>
        <w:t>t</w:t>
      </w:r>
      <w:r>
        <w:rPr>
          <w:w w:val="100"/>
        </w:rPr>
        <w:t>y.</w:t>
      </w:r>
      <w:r>
        <w:rPr>
          <w:spacing w:val="27"/>
        </w:rPr>
        <w:t xml:space="preserve"> </w:t>
      </w:r>
    </w:p>
    <w:p w14:paraId="07846987">
      <w:pPr>
        <w:pStyle w:val="5"/>
        <w:spacing w:line="278" w:lineRule="auto"/>
        <w:ind w:right="355"/>
        <w:rPr>
          <w:rFonts w:ascii="宋体" w:hAnsi="宋体" w:eastAsia="宋体"/>
        </w:rPr>
      </w:pPr>
      <w:r>
        <w:rPr>
          <w:rFonts w:ascii="宋体" w:hAnsi="宋体" w:eastAsia="宋体"/>
          <w:w w:val="100"/>
        </w:rPr>
        <w:t>在考虑任何行动时，明智的做法是问：这会为</w:t>
      </w:r>
      <w:r>
        <w:rPr>
          <w:rFonts w:ascii="宋体" w:hAnsi="宋体" w:eastAsia="宋体"/>
          <w:spacing w:val="-71"/>
        </w:rPr>
        <w:t xml:space="preserve"> </w:t>
      </w:r>
      <w:r>
        <w:rPr>
          <w:rFonts w:hint="eastAsia" w:eastAsia="宋体"/>
          <w:b/>
          <w:spacing w:val="-3"/>
          <w:w w:val="100"/>
          <w:lang w:eastAsia="zh-CN"/>
        </w:rPr>
        <w:t>XunStd</w:t>
      </w:r>
      <w:r>
        <w:rPr>
          <w:b/>
          <w:spacing w:val="-17"/>
        </w:rPr>
        <w:t xml:space="preserve"> </w:t>
      </w:r>
      <w:r>
        <w:rPr>
          <w:rFonts w:ascii="宋体" w:hAnsi="宋体" w:eastAsia="宋体"/>
          <w:w w:val="100"/>
        </w:rPr>
        <w:t>建立信任和信誉吗？它是否有助于创造一个</w:t>
      </w:r>
      <w:r>
        <w:rPr>
          <w:rFonts w:ascii="宋体" w:hAnsi="宋体" w:eastAsia="宋体"/>
          <w:spacing w:val="-71"/>
        </w:rPr>
        <w:t xml:space="preserve"> </w:t>
      </w:r>
      <w:r>
        <w:rPr>
          <w:rFonts w:hint="eastAsia" w:eastAsia="宋体"/>
          <w:b/>
          <w:w w:val="100"/>
          <w:lang w:eastAsia="zh-CN"/>
        </w:rPr>
        <w:t>XunStd</w:t>
      </w:r>
      <w:r>
        <w:rPr>
          <w:b/>
          <w:spacing w:val="-15"/>
        </w:rPr>
        <w:t xml:space="preserve"> </w:t>
      </w:r>
      <w:r>
        <w:rPr>
          <w:rFonts w:ascii="宋体" w:hAnsi="宋体" w:eastAsia="宋体"/>
          <w:spacing w:val="-7"/>
          <w:w w:val="100"/>
        </w:rPr>
        <w:t>能够</w:t>
      </w:r>
      <w:r>
        <w:rPr>
          <w:rFonts w:ascii="宋体" w:hAnsi="宋体" w:eastAsia="宋体"/>
          <w:spacing w:val="6"/>
          <w:w w:val="100"/>
        </w:rPr>
        <w:t>长期成功的工作环境？我所做的承诺是我可以履行的吗？我们要最大</w:t>
      </w:r>
      <w:r>
        <w:rPr>
          <w:rFonts w:ascii="宋体" w:hAnsi="宋体" w:eastAsia="宋体"/>
          <w:w w:val="100"/>
        </w:rPr>
        <w:t>限度地提高信任和信誉，唯一的办法就是对这些问题回答</w:t>
      </w:r>
      <w:r>
        <w:rPr>
          <w:rFonts w:ascii="宋体" w:hAnsi="宋体" w:eastAsia="宋体"/>
        </w:rPr>
        <w:t xml:space="preserve"> </w:t>
      </w:r>
      <w:r>
        <w:rPr>
          <w:b/>
          <w:spacing w:val="1"/>
          <w:w w:val="100"/>
        </w:rPr>
        <w:t>“</w:t>
      </w:r>
      <w:r>
        <w:rPr>
          <w:rFonts w:ascii="宋体" w:hAnsi="宋体" w:eastAsia="宋体"/>
          <w:w w:val="100"/>
        </w:rPr>
        <w:t>是</w:t>
      </w:r>
      <w:r>
        <w:rPr>
          <w:b/>
          <w:w w:val="100"/>
        </w:rPr>
        <w:t>”</w:t>
      </w:r>
      <w:r>
        <w:rPr>
          <w:b/>
          <w:spacing w:val="-2"/>
        </w:rPr>
        <w:t xml:space="preserve"> </w:t>
      </w:r>
      <w:r>
        <w:rPr>
          <w:rFonts w:ascii="宋体" w:hAnsi="宋体" w:eastAsia="宋体"/>
          <w:spacing w:val="-5"/>
          <w:w w:val="100"/>
        </w:rPr>
        <w:t>，并每</w:t>
      </w:r>
      <w:r>
        <w:rPr>
          <w:rFonts w:ascii="宋体" w:hAnsi="宋体" w:eastAsia="宋体"/>
          <w:w w:val="100"/>
        </w:rPr>
        <w:t>天努力建立我们的信任和信誉。</w:t>
      </w:r>
    </w:p>
    <w:p w14:paraId="69FCAA5E">
      <w:pPr>
        <w:pStyle w:val="5"/>
        <w:spacing w:after="0" w:line="278" w:lineRule="auto"/>
        <w:rPr>
          <w:rFonts w:ascii="宋体" w:hAnsi="宋体" w:eastAsia="宋体"/>
        </w:rPr>
        <w:sectPr>
          <w:headerReference r:id="rId5" w:type="default"/>
          <w:type w:val="continuous"/>
          <w:pgSz w:w="12240" w:h="15840"/>
          <w:pgMar w:top="1820" w:right="1440" w:bottom="280" w:left="1800" w:header="720" w:footer="720" w:gutter="0"/>
          <w:cols w:space="720" w:num="1"/>
        </w:sectPr>
      </w:pPr>
    </w:p>
    <w:p w14:paraId="04A1ADE7">
      <w:pPr>
        <w:pStyle w:val="5"/>
        <w:spacing w:before="32"/>
        <w:jc w:val="left"/>
        <w:rPr>
          <w:rFonts w:ascii="宋体"/>
          <w:sz w:val="32"/>
        </w:rPr>
      </w:pPr>
    </w:p>
    <w:p w14:paraId="4E12571B">
      <w:pPr>
        <w:pStyle w:val="3"/>
        <w:spacing w:before="1"/>
        <w:rPr>
          <w:rFonts w:ascii="宋体" w:eastAsia="宋体"/>
          <w:b w:val="0"/>
        </w:rPr>
      </w:pPr>
      <w:r>
        <w:t>Respect</w:t>
      </w:r>
      <w:r>
        <w:rPr>
          <w:spacing w:val="-9"/>
        </w:rPr>
        <w:t xml:space="preserve"> </w:t>
      </w:r>
      <w:r>
        <w:t>for</w:t>
      </w:r>
      <w:r>
        <w:rPr>
          <w:spacing w:val="-8"/>
        </w:rPr>
        <w:t xml:space="preserve"> </w:t>
      </w:r>
      <w:r>
        <w:t>the</w:t>
      </w:r>
      <w:r>
        <w:rPr>
          <w:spacing w:val="-10"/>
        </w:rPr>
        <w:t xml:space="preserve"> </w:t>
      </w:r>
      <w:r>
        <w:t>Individual</w:t>
      </w:r>
      <w:r>
        <w:rPr>
          <w:spacing w:val="-8"/>
        </w:rPr>
        <w:t xml:space="preserve"> </w:t>
      </w:r>
      <w:r>
        <w:rPr>
          <w:rFonts w:ascii="宋体" w:eastAsia="宋体"/>
          <w:b w:val="0"/>
          <w:spacing w:val="-3"/>
        </w:rPr>
        <w:t>尊重个人</w:t>
      </w:r>
    </w:p>
    <w:p w14:paraId="55A07097">
      <w:pPr>
        <w:pStyle w:val="5"/>
        <w:spacing w:before="66" w:line="278" w:lineRule="auto"/>
        <w:ind w:right="348"/>
        <w:rPr>
          <w:w w:val="100"/>
        </w:rPr>
      </w:pPr>
      <w:r>
        <w:rPr>
          <w:spacing w:val="-2"/>
          <w:w w:val="100"/>
        </w:rPr>
        <w:t>W</w:t>
      </w:r>
      <w:r>
        <w:rPr>
          <w:w w:val="100"/>
        </w:rPr>
        <w:t>e</w:t>
      </w:r>
      <w:r>
        <w:rPr>
          <w:spacing w:val="8"/>
        </w:rPr>
        <w:t xml:space="preserve"> </w:t>
      </w:r>
      <w:r>
        <w:rPr>
          <w:w w:val="100"/>
        </w:rPr>
        <w:t>a</w:t>
      </w:r>
      <w:r>
        <w:rPr>
          <w:spacing w:val="-2"/>
          <w:w w:val="100"/>
        </w:rPr>
        <w:t>l</w:t>
      </w:r>
      <w:r>
        <w:rPr>
          <w:w w:val="100"/>
        </w:rPr>
        <w:t>l</w:t>
      </w:r>
      <w:r>
        <w:rPr>
          <w:spacing w:val="7"/>
        </w:rPr>
        <w:t xml:space="preserve"> </w:t>
      </w:r>
      <w:r>
        <w:rPr>
          <w:w w:val="100"/>
        </w:rPr>
        <w:t>de</w:t>
      </w:r>
      <w:r>
        <w:rPr>
          <w:spacing w:val="-2"/>
          <w:w w:val="100"/>
        </w:rPr>
        <w:t>s</w:t>
      </w:r>
      <w:r>
        <w:rPr>
          <w:w w:val="100"/>
        </w:rPr>
        <w:t>e</w:t>
      </w:r>
      <w:r>
        <w:rPr>
          <w:spacing w:val="-3"/>
          <w:w w:val="100"/>
        </w:rPr>
        <w:t>r</w:t>
      </w:r>
      <w:r>
        <w:rPr>
          <w:w w:val="100"/>
        </w:rPr>
        <w:t>ve</w:t>
      </w:r>
      <w:r>
        <w:rPr>
          <w:spacing w:val="6"/>
        </w:rPr>
        <w:t xml:space="preserve"> </w:t>
      </w:r>
      <w:r>
        <w:rPr>
          <w:w w:val="100"/>
        </w:rPr>
        <w:t>to</w:t>
      </w:r>
      <w:r>
        <w:rPr>
          <w:spacing w:val="7"/>
        </w:rPr>
        <w:t xml:space="preserve"> </w:t>
      </w:r>
      <w:r>
        <w:rPr>
          <w:spacing w:val="-2"/>
          <w:w w:val="100"/>
        </w:rPr>
        <w:t>wo</w:t>
      </w:r>
      <w:r>
        <w:rPr>
          <w:w w:val="100"/>
        </w:rPr>
        <w:t>rk</w:t>
      </w:r>
      <w:r>
        <w:rPr>
          <w:spacing w:val="7"/>
        </w:rPr>
        <w:t xml:space="preserve"> </w:t>
      </w:r>
      <w:r>
        <w:rPr>
          <w:w w:val="100"/>
        </w:rPr>
        <w:t>in</w:t>
      </w:r>
      <w:r>
        <w:rPr>
          <w:spacing w:val="7"/>
        </w:rPr>
        <w:t xml:space="preserve"> </w:t>
      </w:r>
      <w:r>
        <w:rPr>
          <w:w w:val="100"/>
        </w:rPr>
        <w:t>an</w:t>
      </w:r>
      <w:r>
        <w:rPr>
          <w:spacing w:val="7"/>
        </w:rPr>
        <w:t xml:space="preserve"> </w:t>
      </w:r>
      <w:r>
        <w:rPr>
          <w:spacing w:val="-3"/>
          <w:w w:val="100"/>
        </w:rPr>
        <w:t>e</w:t>
      </w:r>
      <w:r>
        <w:rPr>
          <w:w w:val="100"/>
        </w:rPr>
        <w:t>n</w:t>
      </w:r>
      <w:r>
        <w:rPr>
          <w:spacing w:val="-2"/>
          <w:w w:val="100"/>
        </w:rPr>
        <w:t>v</w:t>
      </w:r>
      <w:r>
        <w:rPr>
          <w:w w:val="100"/>
        </w:rPr>
        <w:t>i</w:t>
      </w:r>
      <w:r>
        <w:rPr>
          <w:spacing w:val="-3"/>
          <w:w w:val="100"/>
        </w:rPr>
        <w:t>r</w:t>
      </w:r>
      <w:r>
        <w:rPr>
          <w:w w:val="100"/>
        </w:rPr>
        <w:t>o</w:t>
      </w:r>
      <w:r>
        <w:rPr>
          <w:spacing w:val="-2"/>
          <w:w w:val="100"/>
        </w:rPr>
        <w:t>n</w:t>
      </w:r>
      <w:r>
        <w:rPr>
          <w:w w:val="100"/>
        </w:rPr>
        <w:t>me</w:t>
      </w:r>
      <w:r>
        <w:rPr>
          <w:spacing w:val="-2"/>
          <w:w w:val="100"/>
        </w:rPr>
        <w:t>n</w:t>
      </w:r>
      <w:r>
        <w:rPr>
          <w:w w:val="100"/>
        </w:rPr>
        <w:t>t</w:t>
      </w:r>
      <w:r>
        <w:rPr>
          <w:spacing w:val="7"/>
        </w:rPr>
        <w:t xml:space="preserve"> </w:t>
      </w:r>
      <w:r>
        <w:rPr>
          <w:w w:val="100"/>
        </w:rPr>
        <w:t>w</w:t>
      </w:r>
      <w:r>
        <w:rPr>
          <w:spacing w:val="-2"/>
          <w:w w:val="100"/>
        </w:rPr>
        <w:t>h</w:t>
      </w:r>
      <w:r>
        <w:rPr>
          <w:w w:val="100"/>
        </w:rPr>
        <w:t>ere</w:t>
      </w:r>
      <w:r>
        <w:rPr>
          <w:spacing w:val="6"/>
        </w:rPr>
        <w:t xml:space="preserve"> </w:t>
      </w:r>
      <w:r>
        <w:rPr>
          <w:w w:val="100"/>
        </w:rPr>
        <w:t>we</w:t>
      </w:r>
      <w:r>
        <w:rPr>
          <w:spacing w:val="6"/>
        </w:rPr>
        <w:t xml:space="preserve"> </w:t>
      </w:r>
      <w:r>
        <w:rPr>
          <w:w w:val="100"/>
        </w:rPr>
        <w:t>are</w:t>
      </w:r>
      <w:r>
        <w:rPr>
          <w:spacing w:val="6"/>
        </w:rPr>
        <w:t xml:space="preserve"> </w:t>
      </w:r>
      <w:r>
        <w:rPr>
          <w:w w:val="100"/>
        </w:rPr>
        <w:t>tre</w:t>
      </w:r>
      <w:r>
        <w:rPr>
          <w:spacing w:val="-2"/>
          <w:w w:val="100"/>
        </w:rPr>
        <w:t>a</w:t>
      </w:r>
      <w:r>
        <w:rPr>
          <w:w w:val="100"/>
        </w:rPr>
        <w:t>t</w:t>
      </w:r>
      <w:r>
        <w:rPr>
          <w:spacing w:val="-3"/>
          <w:w w:val="100"/>
        </w:rPr>
        <w:t>e</w:t>
      </w:r>
      <w:r>
        <w:rPr>
          <w:w w:val="100"/>
        </w:rPr>
        <w:t>d</w:t>
      </w:r>
      <w:r>
        <w:rPr>
          <w:spacing w:val="7"/>
        </w:rPr>
        <w:t xml:space="preserve"> </w:t>
      </w:r>
      <w:r>
        <w:rPr>
          <w:w w:val="100"/>
        </w:rPr>
        <w:t>w</w:t>
      </w:r>
      <w:r>
        <w:rPr>
          <w:spacing w:val="-2"/>
          <w:w w:val="100"/>
        </w:rPr>
        <w:t>it</w:t>
      </w:r>
      <w:r>
        <w:rPr>
          <w:w w:val="100"/>
        </w:rPr>
        <w:t>h</w:t>
      </w:r>
      <w:r>
        <w:rPr>
          <w:spacing w:val="7"/>
        </w:rPr>
        <w:t xml:space="preserve"> </w:t>
      </w:r>
      <w:r>
        <w:rPr>
          <w:w w:val="100"/>
        </w:rPr>
        <w:t>d</w:t>
      </w:r>
      <w:r>
        <w:rPr>
          <w:spacing w:val="-2"/>
          <w:w w:val="100"/>
        </w:rPr>
        <w:t>i</w:t>
      </w:r>
      <w:r>
        <w:rPr>
          <w:w w:val="100"/>
        </w:rPr>
        <w:t>g</w:t>
      </w:r>
      <w:r>
        <w:rPr>
          <w:spacing w:val="-2"/>
          <w:w w:val="100"/>
        </w:rPr>
        <w:t>nit</w:t>
      </w:r>
      <w:r>
        <w:rPr>
          <w:w w:val="100"/>
        </w:rPr>
        <w:t>y a</w:t>
      </w:r>
      <w:r>
        <w:rPr>
          <w:spacing w:val="-2"/>
          <w:w w:val="100"/>
        </w:rPr>
        <w:t>n</w:t>
      </w:r>
      <w:r>
        <w:rPr>
          <w:w w:val="100"/>
        </w:rPr>
        <w:t>d</w:t>
      </w:r>
      <w:r>
        <w:rPr>
          <w:spacing w:val="7"/>
        </w:rPr>
        <w:t xml:space="preserve"> </w:t>
      </w:r>
      <w:r>
        <w:rPr>
          <w:w w:val="100"/>
        </w:rPr>
        <w:t>re</w:t>
      </w:r>
      <w:r>
        <w:rPr>
          <w:spacing w:val="-2"/>
          <w:w w:val="100"/>
        </w:rPr>
        <w:t>s</w:t>
      </w:r>
      <w:r>
        <w:rPr>
          <w:w w:val="100"/>
        </w:rPr>
        <w:t>pe</w:t>
      </w:r>
      <w:r>
        <w:rPr>
          <w:spacing w:val="-3"/>
          <w:w w:val="100"/>
        </w:rPr>
        <w:t>c</w:t>
      </w:r>
      <w:r>
        <w:rPr>
          <w:w w:val="100"/>
        </w:rPr>
        <w:t>t.</w:t>
      </w:r>
      <w:r>
        <w:rPr>
          <w:spacing w:val="7"/>
        </w:rPr>
        <w:t xml:space="preserve"> </w:t>
      </w:r>
      <w:r>
        <w:rPr>
          <w:rFonts w:hint="eastAsia" w:eastAsia="宋体"/>
          <w:spacing w:val="-2"/>
          <w:w w:val="100"/>
          <w:lang w:eastAsia="zh-CN"/>
        </w:rPr>
        <w:t>XunStd</w:t>
      </w:r>
      <w:r>
        <w:rPr>
          <w:spacing w:val="8"/>
        </w:rPr>
        <w:t xml:space="preserve"> </w:t>
      </w:r>
      <w:r>
        <w:rPr>
          <w:spacing w:val="-2"/>
          <w:w w:val="100"/>
        </w:rPr>
        <w:t>i</w:t>
      </w:r>
      <w:r>
        <w:rPr>
          <w:w w:val="100"/>
        </w:rPr>
        <w:t>s</w:t>
      </w:r>
      <w:r>
        <w:rPr>
          <w:spacing w:val="7"/>
        </w:rPr>
        <w:t xml:space="preserve"> </w:t>
      </w:r>
      <w:r>
        <w:rPr>
          <w:w w:val="100"/>
        </w:rPr>
        <w:t>c</w:t>
      </w:r>
      <w:r>
        <w:rPr>
          <w:spacing w:val="1"/>
          <w:w w:val="100"/>
        </w:rPr>
        <w:t>o</w:t>
      </w:r>
      <w:r>
        <w:rPr>
          <w:w w:val="100"/>
        </w:rPr>
        <w:t>m</w:t>
      </w:r>
      <w:r>
        <w:rPr>
          <w:spacing w:val="-3"/>
          <w:w w:val="100"/>
        </w:rPr>
        <w:t>m</w:t>
      </w:r>
      <w:r>
        <w:rPr>
          <w:spacing w:val="-2"/>
          <w:w w:val="100"/>
        </w:rPr>
        <w:t>i</w:t>
      </w:r>
      <w:r>
        <w:rPr>
          <w:w w:val="100"/>
        </w:rPr>
        <w:t>tt</w:t>
      </w:r>
      <w:r>
        <w:rPr>
          <w:spacing w:val="-3"/>
          <w:w w:val="100"/>
        </w:rPr>
        <w:t>e</w:t>
      </w:r>
      <w:r>
        <w:rPr>
          <w:w w:val="100"/>
        </w:rPr>
        <w:t>d</w:t>
      </w:r>
      <w:r>
        <w:rPr>
          <w:spacing w:val="7"/>
        </w:rPr>
        <w:t xml:space="preserve"> </w:t>
      </w:r>
      <w:r>
        <w:rPr>
          <w:spacing w:val="-2"/>
          <w:w w:val="100"/>
        </w:rPr>
        <w:t>t</w:t>
      </w:r>
      <w:r>
        <w:rPr>
          <w:w w:val="100"/>
        </w:rPr>
        <w:t>o</w:t>
      </w:r>
      <w:r>
        <w:rPr>
          <w:spacing w:val="7"/>
        </w:rPr>
        <w:t xml:space="preserve"> </w:t>
      </w:r>
      <w:r>
        <w:rPr>
          <w:w w:val="100"/>
        </w:rPr>
        <w:t>cre</w:t>
      </w:r>
      <w:r>
        <w:rPr>
          <w:spacing w:val="-2"/>
          <w:w w:val="100"/>
        </w:rPr>
        <w:t>a</w:t>
      </w:r>
      <w:r>
        <w:rPr>
          <w:w w:val="100"/>
        </w:rPr>
        <w:t>t</w:t>
      </w:r>
      <w:r>
        <w:rPr>
          <w:spacing w:val="-2"/>
          <w:w w:val="100"/>
        </w:rPr>
        <w:t>i</w:t>
      </w:r>
      <w:r>
        <w:rPr>
          <w:w w:val="100"/>
        </w:rPr>
        <w:t>ng</w:t>
      </w:r>
      <w:r>
        <w:rPr>
          <w:spacing w:val="7"/>
        </w:rPr>
        <w:t xml:space="preserve"> </w:t>
      </w:r>
      <w:r>
        <w:rPr>
          <w:spacing w:val="-2"/>
          <w:w w:val="100"/>
        </w:rPr>
        <w:t>s</w:t>
      </w:r>
      <w:r>
        <w:rPr>
          <w:w w:val="100"/>
        </w:rPr>
        <w:t>u</w:t>
      </w:r>
      <w:r>
        <w:rPr>
          <w:spacing w:val="-3"/>
          <w:w w:val="100"/>
        </w:rPr>
        <w:t>c</w:t>
      </w:r>
      <w:r>
        <w:rPr>
          <w:w w:val="100"/>
        </w:rPr>
        <w:t>h</w:t>
      </w:r>
      <w:r>
        <w:rPr>
          <w:spacing w:val="12"/>
        </w:rPr>
        <w:t xml:space="preserve"> </w:t>
      </w:r>
      <w:r>
        <w:rPr>
          <w:w w:val="100"/>
        </w:rPr>
        <w:t>an</w:t>
      </w:r>
      <w:r>
        <w:rPr>
          <w:spacing w:val="7"/>
        </w:rPr>
        <w:t xml:space="preserve"> </w:t>
      </w:r>
      <w:r>
        <w:rPr>
          <w:spacing w:val="-3"/>
          <w:w w:val="100"/>
        </w:rPr>
        <w:t>e</w:t>
      </w:r>
      <w:r>
        <w:rPr>
          <w:w w:val="100"/>
        </w:rPr>
        <w:t>n</w:t>
      </w:r>
      <w:r>
        <w:rPr>
          <w:spacing w:val="-2"/>
          <w:w w:val="100"/>
        </w:rPr>
        <w:t>v</w:t>
      </w:r>
      <w:r>
        <w:rPr>
          <w:w w:val="100"/>
        </w:rPr>
        <w:t>i</w:t>
      </w:r>
      <w:r>
        <w:rPr>
          <w:spacing w:val="-3"/>
          <w:w w:val="100"/>
        </w:rPr>
        <w:t>r</w:t>
      </w:r>
      <w:r>
        <w:rPr>
          <w:spacing w:val="-2"/>
          <w:w w:val="100"/>
        </w:rPr>
        <w:t>o</w:t>
      </w:r>
      <w:r>
        <w:rPr>
          <w:w w:val="100"/>
        </w:rPr>
        <w:t>n</w:t>
      </w:r>
      <w:r>
        <w:rPr>
          <w:spacing w:val="-3"/>
          <w:w w:val="100"/>
        </w:rPr>
        <w:t>m</w:t>
      </w:r>
      <w:r>
        <w:rPr>
          <w:w w:val="100"/>
        </w:rPr>
        <w:t>e</w:t>
      </w:r>
      <w:r>
        <w:rPr>
          <w:spacing w:val="1"/>
          <w:w w:val="100"/>
        </w:rPr>
        <w:t>n</w:t>
      </w:r>
      <w:r>
        <w:rPr>
          <w:w w:val="100"/>
        </w:rPr>
        <w:t>t</w:t>
      </w:r>
      <w:r>
        <w:rPr>
          <w:spacing w:val="4"/>
        </w:rPr>
        <w:t xml:space="preserve"> </w:t>
      </w:r>
      <w:r>
        <w:rPr>
          <w:w w:val="100"/>
        </w:rPr>
        <w:t>bec</w:t>
      </w:r>
      <w:r>
        <w:rPr>
          <w:spacing w:val="-2"/>
          <w:w w:val="100"/>
        </w:rPr>
        <w:t>au</w:t>
      </w:r>
      <w:r>
        <w:rPr>
          <w:w w:val="100"/>
        </w:rPr>
        <w:t>se</w:t>
      </w:r>
      <w:r>
        <w:rPr>
          <w:spacing w:val="6"/>
        </w:rPr>
        <w:t xml:space="preserve"> </w:t>
      </w:r>
      <w:r>
        <w:rPr>
          <w:spacing w:val="-2"/>
          <w:w w:val="100"/>
        </w:rPr>
        <w:t>i</w:t>
      </w:r>
      <w:r>
        <w:rPr>
          <w:w w:val="100"/>
        </w:rPr>
        <w:t>t br</w:t>
      </w:r>
      <w:r>
        <w:rPr>
          <w:spacing w:val="-2"/>
          <w:w w:val="100"/>
        </w:rPr>
        <w:t>in</w:t>
      </w:r>
      <w:r>
        <w:rPr>
          <w:w w:val="100"/>
        </w:rPr>
        <w:t>gs</w:t>
      </w:r>
      <w:r>
        <w:rPr>
          <w:spacing w:val="4"/>
        </w:rPr>
        <w:t xml:space="preserve"> </w:t>
      </w:r>
      <w:r>
        <w:rPr>
          <w:spacing w:val="-2"/>
          <w:w w:val="100"/>
        </w:rPr>
        <w:t>o</w:t>
      </w:r>
      <w:r>
        <w:rPr>
          <w:w w:val="100"/>
        </w:rPr>
        <w:t>ut</w:t>
      </w:r>
      <w:r>
        <w:rPr>
          <w:spacing w:val="4"/>
        </w:rPr>
        <w:t xml:space="preserve"> </w:t>
      </w:r>
      <w:r>
        <w:rPr>
          <w:spacing w:val="-2"/>
          <w:w w:val="100"/>
        </w:rPr>
        <w:t>t</w:t>
      </w:r>
      <w:r>
        <w:rPr>
          <w:w w:val="100"/>
        </w:rPr>
        <w:t>he</w:t>
      </w:r>
      <w:r>
        <w:rPr>
          <w:spacing w:val="6"/>
        </w:rPr>
        <w:t xml:space="preserve"> </w:t>
      </w:r>
      <w:r>
        <w:rPr>
          <w:spacing w:val="-3"/>
          <w:w w:val="100"/>
        </w:rPr>
        <w:t>f</w:t>
      </w:r>
      <w:r>
        <w:rPr>
          <w:w w:val="100"/>
        </w:rPr>
        <w:t>u</w:t>
      </w:r>
      <w:r>
        <w:rPr>
          <w:spacing w:val="-2"/>
          <w:w w:val="100"/>
        </w:rPr>
        <w:t>l</w:t>
      </w:r>
      <w:r>
        <w:rPr>
          <w:w w:val="100"/>
        </w:rPr>
        <w:t>l</w:t>
      </w:r>
      <w:r>
        <w:rPr>
          <w:spacing w:val="4"/>
        </w:rPr>
        <w:t xml:space="preserve"> </w:t>
      </w:r>
      <w:r>
        <w:rPr>
          <w:w w:val="100"/>
        </w:rPr>
        <w:t>p</w:t>
      </w:r>
      <w:r>
        <w:rPr>
          <w:spacing w:val="-2"/>
          <w:w w:val="100"/>
        </w:rPr>
        <w:t>ot</w:t>
      </w:r>
      <w:r>
        <w:rPr>
          <w:w w:val="100"/>
        </w:rPr>
        <w:t>e</w:t>
      </w:r>
      <w:r>
        <w:rPr>
          <w:spacing w:val="1"/>
          <w:w w:val="100"/>
        </w:rPr>
        <w:t>n</w:t>
      </w:r>
      <w:r>
        <w:rPr>
          <w:spacing w:val="-2"/>
          <w:w w:val="100"/>
        </w:rPr>
        <w:t>t</w:t>
      </w:r>
      <w:r>
        <w:rPr>
          <w:w w:val="100"/>
        </w:rPr>
        <w:t>i</w:t>
      </w:r>
      <w:r>
        <w:rPr>
          <w:spacing w:val="-3"/>
          <w:w w:val="100"/>
        </w:rPr>
        <w:t>a</w:t>
      </w:r>
      <w:r>
        <w:rPr>
          <w:w w:val="100"/>
        </w:rPr>
        <w:t>l</w:t>
      </w:r>
      <w:r>
        <w:rPr>
          <w:spacing w:val="7"/>
        </w:rPr>
        <w:t xml:space="preserve"> </w:t>
      </w:r>
      <w:r>
        <w:rPr>
          <w:spacing w:val="-2"/>
          <w:w w:val="100"/>
        </w:rPr>
        <w:t>i</w:t>
      </w:r>
      <w:r>
        <w:rPr>
          <w:w w:val="100"/>
        </w:rPr>
        <w:t>n</w:t>
      </w:r>
      <w:r>
        <w:rPr>
          <w:spacing w:val="7"/>
        </w:rPr>
        <w:t xml:space="preserve"> </w:t>
      </w:r>
      <w:r>
        <w:rPr>
          <w:spacing w:val="-3"/>
          <w:w w:val="100"/>
        </w:rPr>
        <w:t>e</w:t>
      </w:r>
      <w:r>
        <w:rPr>
          <w:w w:val="100"/>
        </w:rPr>
        <w:t>a</w:t>
      </w:r>
      <w:r>
        <w:rPr>
          <w:spacing w:val="-3"/>
          <w:w w:val="100"/>
        </w:rPr>
        <w:t>c</w:t>
      </w:r>
      <w:r>
        <w:rPr>
          <w:w w:val="100"/>
        </w:rPr>
        <w:t>h</w:t>
      </w:r>
      <w:r>
        <w:rPr>
          <w:spacing w:val="7"/>
        </w:rPr>
        <w:t xml:space="preserve"> </w:t>
      </w:r>
      <w:r>
        <w:rPr>
          <w:w w:val="100"/>
        </w:rPr>
        <w:t>of</w:t>
      </w:r>
      <w:r>
        <w:rPr>
          <w:spacing w:val="4"/>
        </w:rPr>
        <w:t xml:space="preserve"> </w:t>
      </w:r>
      <w:r>
        <w:rPr>
          <w:spacing w:val="-2"/>
          <w:w w:val="100"/>
        </w:rPr>
        <w:t>u</w:t>
      </w:r>
      <w:r>
        <w:rPr>
          <w:w w:val="100"/>
        </w:rPr>
        <w:t>s,</w:t>
      </w:r>
      <w:r>
        <w:rPr>
          <w:spacing w:val="3"/>
        </w:rPr>
        <w:t xml:space="preserve"> </w:t>
      </w:r>
      <w:r>
        <w:rPr>
          <w:w w:val="100"/>
        </w:rPr>
        <w:t>w</w:t>
      </w:r>
      <w:r>
        <w:rPr>
          <w:spacing w:val="-2"/>
          <w:w w:val="100"/>
        </w:rPr>
        <w:t>h</w:t>
      </w:r>
      <w:r>
        <w:rPr>
          <w:w w:val="100"/>
        </w:rPr>
        <w:t>i</w:t>
      </w:r>
      <w:r>
        <w:rPr>
          <w:spacing w:val="-3"/>
          <w:w w:val="100"/>
        </w:rPr>
        <w:t>c</w:t>
      </w:r>
      <w:r>
        <w:rPr>
          <w:w w:val="100"/>
        </w:rPr>
        <w:t>h,</w:t>
      </w:r>
      <w:r>
        <w:rPr>
          <w:spacing w:val="5"/>
        </w:rPr>
        <w:t xml:space="preserve"> </w:t>
      </w:r>
      <w:r>
        <w:rPr>
          <w:spacing w:val="-2"/>
          <w:w w:val="100"/>
        </w:rPr>
        <w:t>i</w:t>
      </w:r>
      <w:r>
        <w:rPr>
          <w:w w:val="100"/>
        </w:rPr>
        <w:t>n</w:t>
      </w:r>
      <w:r>
        <w:rPr>
          <w:spacing w:val="4"/>
        </w:rPr>
        <w:t xml:space="preserve"> </w:t>
      </w:r>
      <w:r>
        <w:rPr>
          <w:w w:val="100"/>
        </w:rPr>
        <w:t>tu</w:t>
      </w:r>
      <w:r>
        <w:rPr>
          <w:spacing w:val="-3"/>
          <w:w w:val="100"/>
        </w:rPr>
        <w:t>r</w:t>
      </w:r>
      <w:r>
        <w:rPr>
          <w:w w:val="100"/>
        </w:rPr>
        <w:t>n,</w:t>
      </w:r>
      <w:r>
        <w:rPr>
          <w:spacing w:val="5"/>
        </w:rPr>
        <w:t xml:space="preserve"> </w:t>
      </w:r>
      <w:r>
        <w:rPr>
          <w:spacing w:val="-3"/>
          <w:w w:val="100"/>
        </w:rPr>
        <w:t>c</w:t>
      </w:r>
      <w:r>
        <w:rPr>
          <w:spacing w:val="-2"/>
          <w:w w:val="100"/>
        </w:rPr>
        <w:t>o</w:t>
      </w:r>
      <w:r>
        <w:rPr>
          <w:w w:val="100"/>
        </w:rPr>
        <w:t>nt</w:t>
      </w:r>
      <w:r>
        <w:rPr>
          <w:spacing w:val="-3"/>
          <w:w w:val="100"/>
        </w:rPr>
        <w:t>r</w:t>
      </w:r>
      <w:r>
        <w:rPr>
          <w:spacing w:val="-2"/>
          <w:w w:val="100"/>
        </w:rPr>
        <w:t>i</w:t>
      </w:r>
      <w:r>
        <w:rPr>
          <w:w w:val="100"/>
        </w:rPr>
        <w:t>b</w:t>
      </w:r>
      <w:r>
        <w:rPr>
          <w:spacing w:val="-2"/>
          <w:w w:val="100"/>
        </w:rPr>
        <w:t>u</w:t>
      </w:r>
      <w:r>
        <w:rPr>
          <w:w w:val="100"/>
        </w:rPr>
        <w:t>t</w:t>
      </w:r>
      <w:r>
        <w:rPr>
          <w:spacing w:val="-3"/>
          <w:w w:val="100"/>
        </w:rPr>
        <w:t>e</w:t>
      </w:r>
      <w:r>
        <w:rPr>
          <w:w w:val="100"/>
        </w:rPr>
        <w:t>s</w:t>
      </w:r>
      <w:r>
        <w:rPr>
          <w:spacing w:val="7"/>
        </w:rPr>
        <w:t xml:space="preserve"> </w:t>
      </w:r>
      <w:r>
        <w:rPr>
          <w:spacing w:val="-2"/>
          <w:w w:val="100"/>
        </w:rPr>
        <w:t>d</w:t>
      </w:r>
      <w:r>
        <w:rPr>
          <w:w w:val="100"/>
        </w:rPr>
        <w:t>ir</w:t>
      </w:r>
      <w:r>
        <w:rPr>
          <w:spacing w:val="-3"/>
          <w:w w:val="100"/>
        </w:rPr>
        <w:t>e</w:t>
      </w:r>
      <w:r>
        <w:rPr>
          <w:w w:val="100"/>
        </w:rPr>
        <w:t>c</w:t>
      </w:r>
      <w:r>
        <w:rPr>
          <w:spacing w:val="-2"/>
          <w:w w:val="100"/>
        </w:rPr>
        <w:t>t</w:t>
      </w:r>
      <w:r>
        <w:rPr>
          <w:w w:val="100"/>
        </w:rPr>
        <w:t>ly to</w:t>
      </w:r>
      <w:r>
        <w:t xml:space="preserve"> </w:t>
      </w:r>
      <w:r>
        <w:rPr>
          <w:spacing w:val="-2"/>
          <w:w w:val="100"/>
        </w:rPr>
        <w:t>o</w:t>
      </w:r>
      <w:r>
        <w:rPr>
          <w:w w:val="100"/>
        </w:rPr>
        <w:t>ur</w:t>
      </w:r>
      <w:r>
        <w:t xml:space="preserve"> </w:t>
      </w:r>
      <w:r>
        <w:rPr>
          <w:spacing w:val="-2"/>
          <w:w w:val="100"/>
        </w:rPr>
        <w:t>b</w:t>
      </w:r>
      <w:r>
        <w:rPr>
          <w:w w:val="100"/>
        </w:rPr>
        <w:t>u</w:t>
      </w:r>
      <w:r>
        <w:rPr>
          <w:spacing w:val="-2"/>
          <w:w w:val="100"/>
        </w:rPr>
        <w:t>s</w:t>
      </w:r>
      <w:r>
        <w:rPr>
          <w:w w:val="100"/>
        </w:rPr>
        <w:t>i</w:t>
      </w:r>
      <w:r>
        <w:rPr>
          <w:spacing w:val="-2"/>
          <w:w w:val="100"/>
        </w:rPr>
        <w:t>n</w:t>
      </w:r>
      <w:r>
        <w:rPr>
          <w:spacing w:val="-1"/>
          <w:w w:val="100"/>
        </w:rPr>
        <w:t>e</w:t>
      </w:r>
      <w:r>
        <w:rPr>
          <w:spacing w:val="-2"/>
          <w:w w:val="100"/>
        </w:rPr>
        <w:t>s</w:t>
      </w:r>
      <w:r>
        <w:rPr>
          <w:w w:val="100"/>
        </w:rPr>
        <w:t>s</w:t>
      </w:r>
      <w:r>
        <w:rPr>
          <w:spacing w:val="1"/>
        </w:rPr>
        <w:t xml:space="preserve"> </w:t>
      </w:r>
      <w:r>
        <w:rPr>
          <w:w w:val="100"/>
        </w:rPr>
        <w:t>succ</w:t>
      </w:r>
      <w:r>
        <w:rPr>
          <w:spacing w:val="-3"/>
          <w:w w:val="100"/>
        </w:rPr>
        <w:t>e</w:t>
      </w:r>
      <w:r>
        <w:rPr>
          <w:w w:val="100"/>
        </w:rPr>
        <w:t>ss.</w:t>
      </w:r>
      <w:r>
        <w:rPr>
          <w:spacing w:val="1"/>
        </w:rPr>
        <w:t xml:space="preserve"> </w:t>
      </w:r>
      <w:r>
        <w:rPr>
          <w:spacing w:val="-2"/>
          <w:w w:val="100"/>
        </w:rPr>
        <w:t>W</w:t>
      </w:r>
      <w:r>
        <w:rPr>
          <w:w w:val="100"/>
        </w:rPr>
        <w:t>e</w:t>
      </w:r>
      <w:r>
        <w:rPr>
          <w:spacing w:val="-1"/>
        </w:rPr>
        <w:t xml:space="preserve"> </w:t>
      </w:r>
      <w:r>
        <w:rPr>
          <w:w w:val="100"/>
        </w:rPr>
        <w:t>c</w:t>
      </w:r>
      <w:r>
        <w:rPr>
          <w:spacing w:val="-3"/>
          <w:w w:val="100"/>
        </w:rPr>
        <w:t>a</w:t>
      </w:r>
      <w:r>
        <w:rPr>
          <w:w w:val="100"/>
        </w:rPr>
        <w:t>n</w:t>
      </w:r>
      <w:r>
        <w:rPr>
          <w:spacing w:val="-2"/>
          <w:w w:val="100"/>
        </w:rPr>
        <w:t>no</w:t>
      </w:r>
      <w:r>
        <w:rPr>
          <w:w w:val="100"/>
        </w:rPr>
        <w:t>t</w:t>
      </w:r>
      <w:r>
        <w:rPr>
          <w:spacing w:val="2"/>
        </w:rPr>
        <w:t xml:space="preserve"> </w:t>
      </w:r>
      <w:r>
        <w:rPr>
          <w:w w:val="100"/>
        </w:rPr>
        <w:t>af</w:t>
      </w:r>
      <w:r>
        <w:rPr>
          <w:spacing w:val="-2"/>
          <w:w w:val="100"/>
        </w:rPr>
        <w:t>f</w:t>
      </w:r>
      <w:r>
        <w:rPr>
          <w:w w:val="100"/>
        </w:rPr>
        <w:t>o</w:t>
      </w:r>
      <w:r>
        <w:rPr>
          <w:spacing w:val="-3"/>
          <w:w w:val="100"/>
        </w:rPr>
        <w:t>r</w:t>
      </w:r>
      <w:r>
        <w:rPr>
          <w:w w:val="100"/>
        </w:rPr>
        <w:t>d</w:t>
      </w:r>
      <w:r>
        <w:rPr>
          <w:spacing w:val="1"/>
        </w:rPr>
        <w:t xml:space="preserve"> </w:t>
      </w:r>
      <w:r>
        <w:rPr>
          <w:w w:val="100"/>
        </w:rPr>
        <w:t>to</w:t>
      </w:r>
      <w:r>
        <w:rPr>
          <w:spacing w:val="1"/>
        </w:rPr>
        <w:t xml:space="preserve"> </w:t>
      </w:r>
      <w:r>
        <w:rPr>
          <w:w w:val="100"/>
        </w:rPr>
        <w:t>l</w:t>
      </w:r>
      <w:r>
        <w:rPr>
          <w:spacing w:val="-3"/>
          <w:w w:val="100"/>
        </w:rPr>
        <w:t>e</w:t>
      </w:r>
      <w:r>
        <w:rPr>
          <w:w w:val="100"/>
        </w:rPr>
        <w:t>t</w:t>
      </w:r>
      <w:r>
        <w:rPr>
          <w:spacing w:val="2"/>
        </w:rPr>
        <w:t xml:space="preserve"> </w:t>
      </w:r>
      <w:r>
        <w:rPr>
          <w:spacing w:val="-3"/>
          <w:w w:val="100"/>
        </w:rPr>
        <w:t>a</w:t>
      </w:r>
      <w:r>
        <w:rPr>
          <w:spacing w:val="-2"/>
          <w:w w:val="100"/>
        </w:rPr>
        <w:t>n</w:t>
      </w:r>
      <w:r>
        <w:rPr>
          <w:w w:val="100"/>
        </w:rPr>
        <w:t>y</w:t>
      </w:r>
      <w:r>
        <w:rPr>
          <w:spacing w:val="-2"/>
          <w:w w:val="100"/>
        </w:rPr>
        <w:t>o</w:t>
      </w:r>
      <w:r>
        <w:rPr>
          <w:w w:val="100"/>
        </w:rPr>
        <w:t>ne</w:t>
      </w:r>
      <w:r>
        <w:rPr>
          <w:spacing w:val="-3"/>
          <w:w w:val="100"/>
        </w:rPr>
        <w:t>’</w:t>
      </w:r>
      <w:r>
        <w:rPr>
          <w:w w:val="100"/>
        </w:rPr>
        <w:t>s</w:t>
      </w:r>
      <w:r>
        <w:rPr>
          <w:spacing w:val="1"/>
        </w:rPr>
        <w:t xml:space="preserve"> </w:t>
      </w:r>
      <w:r>
        <w:rPr>
          <w:w w:val="100"/>
        </w:rPr>
        <w:t>t</w:t>
      </w:r>
      <w:r>
        <w:rPr>
          <w:spacing w:val="-2"/>
          <w:w w:val="100"/>
        </w:rPr>
        <w:t>a</w:t>
      </w:r>
      <w:r>
        <w:rPr>
          <w:w w:val="100"/>
        </w:rPr>
        <w:t>l</w:t>
      </w:r>
      <w:r>
        <w:rPr>
          <w:spacing w:val="-3"/>
          <w:w w:val="100"/>
        </w:rPr>
        <w:t>e</w:t>
      </w:r>
      <w:r>
        <w:rPr>
          <w:w w:val="100"/>
        </w:rPr>
        <w:t>n</w:t>
      </w:r>
      <w:r>
        <w:rPr>
          <w:spacing w:val="-2"/>
          <w:w w:val="100"/>
        </w:rPr>
        <w:t>t</w:t>
      </w:r>
      <w:r>
        <w:rPr>
          <w:w w:val="100"/>
        </w:rPr>
        <w:t>s</w:t>
      </w:r>
      <w:r>
        <w:t xml:space="preserve"> </w:t>
      </w:r>
      <w:r>
        <w:rPr>
          <w:spacing w:val="-2"/>
          <w:w w:val="100"/>
        </w:rPr>
        <w:t>g</w:t>
      </w:r>
      <w:r>
        <w:rPr>
          <w:w w:val="100"/>
        </w:rPr>
        <w:t>o</w:t>
      </w:r>
      <w:r>
        <w:rPr>
          <w:spacing w:val="2"/>
        </w:rPr>
        <w:t xml:space="preserve"> </w:t>
      </w:r>
      <w:r>
        <w:rPr>
          <w:spacing w:val="-2"/>
          <w:w w:val="100"/>
        </w:rPr>
        <w:t>t</w:t>
      </w:r>
      <w:r>
        <w:rPr>
          <w:w w:val="100"/>
        </w:rPr>
        <w:t>o</w:t>
      </w:r>
      <w:r>
        <w:rPr>
          <w:spacing w:val="1"/>
        </w:rPr>
        <w:t xml:space="preserve"> </w:t>
      </w:r>
      <w:r>
        <w:rPr>
          <w:w w:val="100"/>
        </w:rPr>
        <w:t>w</w:t>
      </w:r>
      <w:r>
        <w:rPr>
          <w:spacing w:val="-2"/>
          <w:w w:val="100"/>
        </w:rPr>
        <w:t>as</w:t>
      </w:r>
      <w:r>
        <w:rPr>
          <w:w w:val="100"/>
        </w:rPr>
        <w:t>te.</w:t>
      </w:r>
    </w:p>
    <w:p w14:paraId="46199179">
      <w:pPr>
        <w:pStyle w:val="5"/>
        <w:spacing w:before="66" w:line="278" w:lineRule="auto"/>
        <w:ind w:right="348"/>
        <w:rPr>
          <w:rFonts w:ascii="宋体" w:hAnsi="宋体" w:eastAsia="宋体"/>
        </w:rPr>
      </w:pPr>
      <w:r>
        <w:rPr>
          <w:rFonts w:ascii="宋体" w:hAnsi="宋体" w:eastAsia="宋体"/>
          <w:spacing w:val="2"/>
          <w:w w:val="100"/>
        </w:rPr>
        <w:t>我们都应该在有尊严和尊重的环境中工作。</w:t>
      </w:r>
      <w:r>
        <w:rPr>
          <w:rFonts w:hint="eastAsia" w:eastAsia="宋体"/>
          <w:b/>
          <w:w w:val="100"/>
          <w:lang w:eastAsia="zh-CN"/>
        </w:rPr>
        <w:t>XunStd</w:t>
      </w:r>
      <w:r>
        <w:rPr>
          <w:b/>
          <w:spacing w:val="-12"/>
        </w:rPr>
        <w:t xml:space="preserve">  </w:t>
      </w:r>
      <w:r>
        <w:rPr>
          <w:rFonts w:ascii="宋体" w:hAnsi="宋体" w:eastAsia="宋体"/>
          <w:spacing w:val="4"/>
          <w:w w:val="100"/>
        </w:rPr>
        <w:t>致力于创造这样一</w:t>
      </w:r>
      <w:r>
        <w:rPr>
          <w:rFonts w:ascii="宋体" w:hAnsi="宋体" w:eastAsia="宋体"/>
          <w:spacing w:val="6"/>
          <w:w w:val="100"/>
        </w:rPr>
        <w:t>个环境，因为它充分发挥了我们每个人的潜力，这反过来又直接有助</w:t>
      </w:r>
      <w:r>
        <w:rPr>
          <w:rFonts w:ascii="宋体" w:hAnsi="宋体" w:eastAsia="宋体"/>
          <w:w w:val="100"/>
        </w:rPr>
        <w:t>于我们的业务成功。我们不能让任何人的才能白白浪费。</w:t>
      </w:r>
    </w:p>
    <w:p w14:paraId="3784AF3F">
      <w:pPr>
        <w:pStyle w:val="5"/>
        <w:spacing w:line="278" w:lineRule="auto"/>
        <w:ind w:right="353"/>
        <w:rPr>
          <w:spacing w:val="-1"/>
        </w:rPr>
      </w:pPr>
      <w:r>
        <w:rPr>
          <w:rFonts w:hint="eastAsia" w:eastAsia="宋体"/>
          <w:spacing w:val="-2"/>
          <w:w w:val="100"/>
          <w:lang w:eastAsia="zh-CN"/>
        </w:rPr>
        <w:t>XunStd</w:t>
      </w:r>
      <w:r>
        <w:rPr>
          <w:spacing w:val="-9"/>
        </w:rPr>
        <w:t xml:space="preserve"> </w:t>
      </w:r>
      <w:r>
        <w:rPr>
          <w:w w:val="100"/>
        </w:rPr>
        <w:t>is</w:t>
      </w:r>
      <w:r>
        <w:rPr>
          <w:spacing w:val="-10"/>
        </w:rPr>
        <w:t xml:space="preserve"> </w:t>
      </w:r>
      <w:r>
        <w:rPr>
          <w:spacing w:val="-3"/>
          <w:w w:val="100"/>
        </w:rPr>
        <w:t>a</w:t>
      </w:r>
      <w:r>
        <w:rPr>
          <w:w w:val="100"/>
        </w:rPr>
        <w:t>n</w:t>
      </w:r>
      <w:r>
        <w:rPr>
          <w:spacing w:val="-10"/>
        </w:rPr>
        <w:t xml:space="preserve"> </w:t>
      </w:r>
      <w:r>
        <w:rPr>
          <w:w w:val="100"/>
        </w:rPr>
        <w:t>e</w:t>
      </w:r>
      <w:r>
        <w:rPr>
          <w:spacing w:val="-2"/>
          <w:w w:val="100"/>
        </w:rPr>
        <w:t>q</w:t>
      </w:r>
      <w:r>
        <w:rPr>
          <w:w w:val="100"/>
        </w:rPr>
        <w:t>ual</w:t>
      </w:r>
      <w:r>
        <w:rPr>
          <w:spacing w:val="-10"/>
        </w:rPr>
        <w:t xml:space="preserve"> </w:t>
      </w:r>
      <w:r>
        <w:rPr>
          <w:w w:val="100"/>
        </w:rPr>
        <w:t>e</w:t>
      </w:r>
      <w:r>
        <w:rPr>
          <w:spacing w:val="-3"/>
          <w:w w:val="100"/>
        </w:rPr>
        <w:t>m</w:t>
      </w:r>
      <w:r>
        <w:rPr>
          <w:w w:val="100"/>
        </w:rPr>
        <w:t>p</w:t>
      </w:r>
      <w:r>
        <w:rPr>
          <w:spacing w:val="-2"/>
          <w:w w:val="100"/>
        </w:rPr>
        <w:t>lo</w:t>
      </w:r>
      <w:r>
        <w:rPr>
          <w:w w:val="100"/>
        </w:rPr>
        <w:t>ym</w:t>
      </w:r>
      <w:r>
        <w:rPr>
          <w:spacing w:val="-3"/>
          <w:w w:val="100"/>
        </w:rPr>
        <w:t>e</w:t>
      </w:r>
      <w:r>
        <w:rPr>
          <w:w w:val="100"/>
        </w:rPr>
        <w:t>n</w:t>
      </w:r>
      <w:r>
        <w:rPr>
          <w:spacing w:val="-2"/>
          <w:w w:val="100"/>
        </w:rPr>
        <w:t>t</w:t>
      </w:r>
      <w:r>
        <w:rPr>
          <w:w w:val="100"/>
        </w:rPr>
        <w:t>/af</w:t>
      </w:r>
      <w:r>
        <w:rPr>
          <w:spacing w:val="-2"/>
          <w:w w:val="100"/>
        </w:rPr>
        <w:t>f</w:t>
      </w:r>
      <w:r>
        <w:rPr>
          <w:w w:val="100"/>
        </w:rPr>
        <w:t>ir</w:t>
      </w:r>
      <w:r>
        <w:rPr>
          <w:spacing w:val="-3"/>
          <w:w w:val="100"/>
        </w:rPr>
        <w:t>m</w:t>
      </w:r>
      <w:r>
        <w:rPr>
          <w:w w:val="100"/>
        </w:rPr>
        <w:t>a</w:t>
      </w:r>
      <w:r>
        <w:rPr>
          <w:spacing w:val="-2"/>
          <w:w w:val="100"/>
        </w:rPr>
        <w:t>t</w:t>
      </w:r>
      <w:r>
        <w:rPr>
          <w:w w:val="100"/>
        </w:rPr>
        <w:t>i</w:t>
      </w:r>
      <w:r>
        <w:rPr>
          <w:spacing w:val="-2"/>
          <w:w w:val="100"/>
        </w:rPr>
        <w:t>v</w:t>
      </w:r>
      <w:r>
        <w:rPr>
          <w:w w:val="100"/>
        </w:rPr>
        <w:t>e</w:t>
      </w:r>
      <w:r>
        <w:rPr>
          <w:spacing w:val="-10"/>
        </w:rPr>
        <w:t xml:space="preserve"> </w:t>
      </w:r>
      <w:r>
        <w:rPr>
          <w:w w:val="100"/>
        </w:rPr>
        <w:t>ac</w:t>
      </w:r>
      <w:r>
        <w:rPr>
          <w:spacing w:val="-2"/>
          <w:w w:val="100"/>
        </w:rPr>
        <w:t>t</w:t>
      </w:r>
      <w:r>
        <w:rPr>
          <w:w w:val="100"/>
        </w:rPr>
        <w:t>i</w:t>
      </w:r>
      <w:r>
        <w:rPr>
          <w:spacing w:val="-2"/>
          <w:w w:val="100"/>
        </w:rPr>
        <w:t>o</w:t>
      </w:r>
      <w:r>
        <w:rPr>
          <w:w w:val="100"/>
        </w:rPr>
        <w:t>n</w:t>
      </w:r>
      <w:r>
        <w:rPr>
          <w:spacing w:val="-10"/>
        </w:rPr>
        <w:t xml:space="preserve"> </w:t>
      </w:r>
      <w:r>
        <w:rPr>
          <w:w w:val="100"/>
        </w:rPr>
        <w:t>em</w:t>
      </w:r>
      <w:r>
        <w:rPr>
          <w:spacing w:val="-2"/>
          <w:w w:val="100"/>
        </w:rPr>
        <w:t>pl</w:t>
      </w:r>
      <w:r>
        <w:rPr>
          <w:w w:val="100"/>
        </w:rPr>
        <w:t>o</w:t>
      </w:r>
      <w:r>
        <w:rPr>
          <w:spacing w:val="-2"/>
          <w:w w:val="100"/>
        </w:rPr>
        <w:t>y</w:t>
      </w:r>
      <w:r>
        <w:rPr>
          <w:w w:val="100"/>
        </w:rPr>
        <w:t>er</w:t>
      </w:r>
      <w:r>
        <w:rPr>
          <w:spacing w:val="-10"/>
        </w:rPr>
        <w:t xml:space="preserve"> </w:t>
      </w:r>
      <w:r>
        <w:rPr>
          <w:w w:val="100"/>
        </w:rPr>
        <w:t>a</w:t>
      </w:r>
      <w:r>
        <w:rPr>
          <w:spacing w:val="-2"/>
          <w:w w:val="100"/>
        </w:rPr>
        <w:t>n</w:t>
      </w:r>
      <w:r>
        <w:rPr>
          <w:w w:val="100"/>
        </w:rPr>
        <w:t>d</w:t>
      </w:r>
      <w:r>
        <w:rPr>
          <w:spacing w:val="-10"/>
        </w:rPr>
        <w:t xml:space="preserve"> </w:t>
      </w:r>
      <w:r>
        <w:rPr>
          <w:spacing w:val="-2"/>
          <w:w w:val="100"/>
        </w:rPr>
        <w:t>i</w:t>
      </w:r>
      <w:r>
        <w:rPr>
          <w:w w:val="100"/>
        </w:rPr>
        <w:t>s</w:t>
      </w:r>
      <w:r>
        <w:rPr>
          <w:spacing w:val="-10"/>
        </w:rPr>
        <w:t xml:space="preserve"> </w:t>
      </w:r>
      <w:r>
        <w:rPr>
          <w:w w:val="100"/>
        </w:rPr>
        <w:t>c</w:t>
      </w:r>
      <w:r>
        <w:rPr>
          <w:spacing w:val="1"/>
          <w:w w:val="100"/>
        </w:rPr>
        <w:t>o</w:t>
      </w:r>
      <w:r>
        <w:rPr>
          <w:w w:val="100"/>
        </w:rPr>
        <w:t>m</w:t>
      </w:r>
      <w:r>
        <w:rPr>
          <w:spacing w:val="-3"/>
          <w:w w:val="100"/>
        </w:rPr>
        <w:t>m</w:t>
      </w:r>
      <w:r>
        <w:rPr>
          <w:spacing w:val="5"/>
          <w:w w:val="100"/>
        </w:rPr>
        <w:t>i</w:t>
      </w:r>
      <w:r>
        <w:rPr>
          <w:w w:val="100"/>
        </w:rPr>
        <w:t>tt</w:t>
      </w:r>
      <w:r>
        <w:rPr>
          <w:spacing w:val="-3"/>
          <w:w w:val="100"/>
        </w:rPr>
        <w:t>e</w:t>
      </w:r>
      <w:r>
        <w:rPr>
          <w:w w:val="100"/>
        </w:rPr>
        <w:t>d to</w:t>
      </w:r>
      <w:r>
        <w:rPr>
          <w:spacing w:val="15"/>
        </w:rPr>
        <w:t xml:space="preserve"> </w:t>
      </w:r>
      <w:r>
        <w:rPr>
          <w:w w:val="100"/>
        </w:rPr>
        <w:t>p</w:t>
      </w:r>
      <w:r>
        <w:rPr>
          <w:spacing w:val="-3"/>
          <w:w w:val="100"/>
        </w:rPr>
        <w:t>r</w:t>
      </w:r>
      <w:r>
        <w:rPr>
          <w:spacing w:val="-2"/>
          <w:w w:val="100"/>
        </w:rPr>
        <w:t>o</w:t>
      </w:r>
      <w:r>
        <w:rPr>
          <w:w w:val="100"/>
        </w:rPr>
        <w:t>v</w:t>
      </w:r>
      <w:r>
        <w:rPr>
          <w:spacing w:val="-2"/>
          <w:w w:val="100"/>
        </w:rPr>
        <w:t>id</w:t>
      </w:r>
      <w:r>
        <w:rPr>
          <w:w w:val="100"/>
        </w:rPr>
        <w:t>i</w:t>
      </w:r>
      <w:r>
        <w:rPr>
          <w:spacing w:val="-2"/>
          <w:w w:val="100"/>
        </w:rPr>
        <w:t>n</w:t>
      </w:r>
      <w:r>
        <w:rPr>
          <w:w w:val="100"/>
        </w:rPr>
        <w:t>g</w:t>
      </w:r>
      <w:r>
        <w:rPr>
          <w:spacing w:val="17"/>
        </w:rPr>
        <w:t xml:space="preserve"> </w:t>
      </w:r>
      <w:r>
        <w:rPr>
          <w:w w:val="100"/>
        </w:rPr>
        <w:t>a</w:t>
      </w:r>
      <w:r>
        <w:rPr>
          <w:spacing w:val="13"/>
        </w:rPr>
        <w:t xml:space="preserve"> </w:t>
      </w:r>
      <w:r>
        <w:rPr>
          <w:spacing w:val="-2"/>
          <w:w w:val="100"/>
        </w:rPr>
        <w:t>w</w:t>
      </w:r>
      <w:r>
        <w:rPr>
          <w:w w:val="100"/>
        </w:rPr>
        <w:t>o</w:t>
      </w:r>
      <w:r>
        <w:rPr>
          <w:spacing w:val="-3"/>
          <w:w w:val="100"/>
        </w:rPr>
        <w:t>r</w:t>
      </w:r>
      <w:r>
        <w:rPr>
          <w:spacing w:val="-2"/>
          <w:w w:val="100"/>
        </w:rPr>
        <w:t>kp</w:t>
      </w:r>
      <w:r>
        <w:rPr>
          <w:w w:val="100"/>
        </w:rPr>
        <w:t>lace</w:t>
      </w:r>
      <w:r>
        <w:rPr>
          <w:spacing w:val="14"/>
        </w:rPr>
        <w:t xml:space="preserve"> </w:t>
      </w:r>
      <w:r>
        <w:rPr>
          <w:spacing w:val="-2"/>
          <w:w w:val="100"/>
        </w:rPr>
        <w:t>t</w:t>
      </w:r>
      <w:r>
        <w:rPr>
          <w:w w:val="100"/>
        </w:rPr>
        <w:t>h</w:t>
      </w:r>
      <w:r>
        <w:rPr>
          <w:spacing w:val="-3"/>
          <w:w w:val="100"/>
        </w:rPr>
        <w:t>a</w:t>
      </w:r>
      <w:r>
        <w:rPr>
          <w:w w:val="100"/>
        </w:rPr>
        <w:t>t</w:t>
      </w:r>
      <w:r>
        <w:rPr>
          <w:spacing w:val="17"/>
        </w:rPr>
        <w:t xml:space="preserve"> </w:t>
      </w:r>
      <w:r>
        <w:rPr>
          <w:spacing w:val="-2"/>
          <w:w w:val="100"/>
        </w:rPr>
        <w:t>i</w:t>
      </w:r>
      <w:r>
        <w:rPr>
          <w:w w:val="100"/>
        </w:rPr>
        <w:t>s</w:t>
      </w:r>
      <w:r>
        <w:rPr>
          <w:spacing w:val="14"/>
        </w:rPr>
        <w:t xml:space="preserve"> </w:t>
      </w:r>
      <w:r>
        <w:rPr>
          <w:w w:val="100"/>
        </w:rPr>
        <w:t>free</w:t>
      </w:r>
      <w:r>
        <w:rPr>
          <w:spacing w:val="14"/>
        </w:rPr>
        <w:t xml:space="preserve"> </w:t>
      </w:r>
      <w:r>
        <w:rPr>
          <w:w w:val="100"/>
        </w:rPr>
        <w:t>of</w:t>
      </w:r>
      <w:r>
        <w:rPr>
          <w:spacing w:val="13"/>
        </w:rPr>
        <w:t xml:space="preserve"> </w:t>
      </w:r>
      <w:r>
        <w:rPr>
          <w:spacing w:val="-2"/>
          <w:w w:val="100"/>
        </w:rPr>
        <w:t>di</w:t>
      </w:r>
      <w:r>
        <w:rPr>
          <w:w w:val="100"/>
        </w:rPr>
        <w:t>sc</w:t>
      </w:r>
      <w:r>
        <w:rPr>
          <w:spacing w:val="-3"/>
          <w:w w:val="100"/>
        </w:rPr>
        <w:t>r</w:t>
      </w:r>
      <w:r>
        <w:rPr>
          <w:w w:val="100"/>
        </w:rPr>
        <w:t>im</w:t>
      </w:r>
      <w:r>
        <w:rPr>
          <w:spacing w:val="-2"/>
          <w:w w:val="100"/>
        </w:rPr>
        <w:t>i</w:t>
      </w:r>
      <w:r>
        <w:rPr>
          <w:w w:val="100"/>
        </w:rPr>
        <w:t>n</w:t>
      </w:r>
      <w:r>
        <w:rPr>
          <w:spacing w:val="-3"/>
          <w:w w:val="100"/>
        </w:rPr>
        <w:t>a</w:t>
      </w:r>
      <w:r>
        <w:rPr>
          <w:w w:val="100"/>
        </w:rPr>
        <w:t>t</w:t>
      </w:r>
      <w:r>
        <w:rPr>
          <w:spacing w:val="-2"/>
          <w:w w:val="100"/>
        </w:rPr>
        <w:t>io</w:t>
      </w:r>
      <w:r>
        <w:rPr>
          <w:w w:val="100"/>
        </w:rPr>
        <w:t>n</w:t>
      </w:r>
      <w:r>
        <w:rPr>
          <w:spacing w:val="14"/>
        </w:rPr>
        <w:t xml:space="preserve"> </w:t>
      </w:r>
      <w:r>
        <w:rPr>
          <w:w w:val="100"/>
        </w:rPr>
        <w:t>of</w:t>
      </w:r>
      <w:r>
        <w:rPr>
          <w:spacing w:val="16"/>
        </w:rPr>
        <w:t xml:space="preserve"> </w:t>
      </w:r>
      <w:r>
        <w:rPr>
          <w:spacing w:val="-3"/>
          <w:w w:val="100"/>
        </w:rPr>
        <w:t>a</w:t>
      </w:r>
      <w:r>
        <w:rPr>
          <w:spacing w:val="-2"/>
          <w:w w:val="100"/>
        </w:rPr>
        <w:t>l</w:t>
      </w:r>
      <w:r>
        <w:rPr>
          <w:w w:val="100"/>
        </w:rPr>
        <w:t>l</w:t>
      </w:r>
      <w:r>
        <w:rPr>
          <w:spacing w:val="17"/>
        </w:rPr>
        <w:t xml:space="preserve"> </w:t>
      </w:r>
      <w:r>
        <w:rPr>
          <w:spacing w:val="-2"/>
          <w:w w:val="100"/>
        </w:rPr>
        <w:t>ty</w:t>
      </w:r>
      <w:r>
        <w:rPr>
          <w:w w:val="100"/>
        </w:rPr>
        <w:t>pes</w:t>
      </w:r>
      <w:r>
        <w:rPr>
          <w:spacing w:val="15"/>
        </w:rPr>
        <w:t xml:space="preserve"> </w:t>
      </w:r>
      <w:r>
        <w:rPr>
          <w:spacing w:val="-3"/>
          <w:w w:val="100"/>
        </w:rPr>
        <w:t>a</w:t>
      </w:r>
      <w:r>
        <w:rPr>
          <w:w w:val="100"/>
        </w:rPr>
        <w:t>nd</w:t>
      </w:r>
      <w:r>
        <w:rPr>
          <w:spacing w:val="10"/>
        </w:rPr>
        <w:t xml:space="preserve"> </w:t>
      </w:r>
      <w:r>
        <w:rPr>
          <w:w w:val="100"/>
        </w:rPr>
        <w:t>f</w:t>
      </w:r>
      <w:r>
        <w:rPr>
          <w:spacing w:val="-3"/>
          <w:w w:val="100"/>
        </w:rPr>
        <w:t>r</w:t>
      </w:r>
      <w:r>
        <w:rPr>
          <w:w w:val="100"/>
        </w:rPr>
        <w:t>om a</w:t>
      </w:r>
      <w:r>
        <w:rPr>
          <w:spacing w:val="-2"/>
          <w:w w:val="100"/>
        </w:rPr>
        <w:t>b</w:t>
      </w:r>
      <w:r>
        <w:rPr>
          <w:w w:val="100"/>
        </w:rPr>
        <w:t>u</w:t>
      </w:r>
      <w:r>
        <w:rPr>
          <w:spacing w:val="-2"/>
          <w:w w:val="100"/>
        </w:rPr>
        <w:t>s</w:t>
      </w:r>
      <w:r>
        <w:rPr>
          <w:w w:val="100"/>
        </w:rPr>
        <w:t>i</w:t>
      </w:r>
      <w:r>
        <w:rPr>
          <w:spacing w:val="-2"/>
          <w:w w:val="100"/>
        </w:rPr>
        <w:t>v</w:t>
      </w:r>
      <w:r>
        <w:rPr>
          <w:w w:val="100"/>
        </w:rPr>
        <w:t>e,</w:t>
      </w:r>
      <w:r>
        <w:rPr>
          <w:spacing w:val="15"/>
        </w:rPr>
        <w:t xml:space="preserve"> </w:t>
      </w:r>
      <w:r>
        <w:rPr>
          <w:w w:val="100"/>
        </w:rPr>
        <w:t>off</w:t>
      </w:r>
      <w:r>
        <w:rPr>
          <w:spacing w:val="-2"/>
          <w:w w:val="100"/>
        </w:rPr>
        <w:t>e</w:t>
      </w:r>
      <w:r>
        <w:rPr>
          <w:w w:val="100"/>
        </w:rPr>
        <w:t>n</w:t>
      </w:r>
      <w:r>
        <w:rPr>
          <w:spacing w:val="-2"/>
          <w:w w:val="100"/>
        </w:rPr>
        <w:t>si</w:t>
      </w:r>
      <w:r>
        <w:rPr>
          <w:w w:val="100"/>
        </w:rPr>
        <w:t>ve</w:t>
      </w:r>
      <w:r>
        <w:rPr>
          <w:spacing w:val="16"/>
        </w:rPr>
        <w:t xml:space="preserve"> </w:t>
      </w:r>
      <w:r>
        <w:rPr>
          <w:w w:val="100"/>
        </w:rPr>
        <w:t>or</w:t>
      </w:r>
      <w:r>
        <w:rPr>
          <w:spacing w:val="13"/>
        </w:rPr>
        <w:t xml:space="preserve"> </w:t>
      </w:r>
      <w:r>
        <w:rPr>
          <w:w w:val="100"/>
        </w:rPr>
        <w:t>hara</w:t>
      </w:r>
      <w:r>
        <w:rPr>
          <w:spacing w:val="-1"/>
          <w:w w:val="100"/>
        </w:rPr>
        <w:t>s</w:t>
      </w:r>
      <w:r>
        <w:rPr>
          <w:spacing w:val="-2"/>
          <w:w w:val="100"/>
        </w:rPr>
        <w:t>s</w:t>
      </w:r>
      <w:r>
        <w:rPr>
          <w:w w:val="100"/>
        </w:rPr>
        <w:t>i</w:t>
      </w:r>
      <w:r>
        <w:rPr>
          <w:spacing w:val="-2"/>
          <w:w w:val="100"/>
        </w:rPr>
        <w:t>n</w:t>
      </w:r>
      <w:r>
        <w:rPr>
          <w:w w:val="100"/>
        </w:rPr>
        <w:t>g</w:t>
      </w:r>
      <w:r>
        <w:rPr>
          <w:spacing w:val="17"/>
        </w:rPr>
        <w:t xml:space="preserve"> </w:t>
      </w:r>
      <w:r>
        <w:rPr>
          <w:w w:val="100"/>
        </w:rPr>
        <w:t>b</w:t>
      </w:r>
      <w:r>
        <w:rPr>
          <w:spacing w:val="-3"/>
          <w:w w:val="100"/>
        </w:rPr>
        <w:t>e</w:t>
      </w:r>
      <w:r>
        <w:rPr>
          <w:w w:val="100"/>
        </w:rPr>
        <w:t>h</w:t>
      </w:r>
      <w:r>
        <w:rPr>
          <w:spacing w:val="-3"/>
          <w:w w:val="100"/>
        </w:rPr>
        <w:t>a</w:t>
      </w:r>
      <w:r>
        <w:rPr>
          <w:w w:val="100"/>
        </w:rPr>
        <w:t>v</w:t>
      </w:r>
      <w:r>
        <w:rPr>
          <w:spacing w:val="-2"/>
          <w:w w:val="100"/>
        </w:rPr>
        <w:t>i</w:t>
      </w:r>
      <w:r>
        <w:rPr>
          <w:w w:val="100"/>
        </w:rPr>
        <w:t>or.</w:t>
      </w:r>
      <w:r>
        <w:rPr>
          <w:spacing w:val="13"/>
        </w:rPr>
        <w:t xml:space="preserve"> </w:t>
      </w:r>
      <w:r>
        <w:rPr>
          <w:w w:val="100"/>
        </w:rPr>
        <w:t>A</w:t>
      </w:r>
      <w:r>
        <w:rPr>
          <w:spacing w:val="-2"/>
          <w:w w:val="100"/>
        </w:rPr>
        <w:t>n</w:t>
      </w:r>
      <w:r>
        <w:rPr>
          <w:w w:val="100"/>
        </w:rPr>
        <w:t>y</w:t>
      </w:r>
      <w:r>
        <w:rPr>
          <w:spacing w:val="17"/>
        </w:rPr>
        <w:t xml:space="preserve"> </w:t>
      </w:r>
      <w:r>
        <w:rPr>
          <w:w w:val="100"/>
        </w:rPr>
        <w:t>e</w:t>
      </w:r>
      <w:r>
        <w:rPr>
          <w:spacing w:val="-3"/>
          <w:w w:val="100"/>
        </w:rPr>
        <w:t>m</w:t>
      </w:r>
      <w:r>
        <w:rPr>
          <w:w w:val="100"/>
        </w:rPr>
        <w:t>p</w:t>
      </w:r>
      <w:r>
        <w:rPr>
          <w:spacing w:val="-2"/>
          <w:w w:val="100"/>
        </w:rPr>
        <w:t>lo</w:t>
      </w:r>
      <w:r>
        <w:rPr>
          <w:w w:val="100"/>
        </w:rPr>
        <w:t>yee</w:t>
      </w:r>
      <w:r>
        <w:rPr>
          <w:spacing w:val="16"/>
        </w:rPr>
        <w:t xml:space="preserve"> </w:t>
      </w:r>
      <w:r>
        <w:rPr>
          <w:spacing w:val="-2"/>
          <w:w w:val="100"/>
        </w:rPr>
        <w:t>wh</w:t>
      </w:r>
      <w:r>
        <w:rPr>
          <w:w w:val="100"/>
        </w:rPr>
        <w:t>o</w:t>
      </w:r>
      <w:r>
        <w:rPr>
          <w:spacing w:val="17"/>
        </w:rPr>
        <w:t xml:space="preserve"> </w:t>
      </w:r>
      <w:r>
        <w:rPr>
          <w:w w:val="100"/>
        </w:rPr>
        <w:t>fee</w:t>
      </w:r>
      <w:r>
        <w:rPr>
          <w:spacing w:val="-1"/>
          <w:w w:val="100"/>
        </w:rPr>
        <w:t>l</w:t>
      </w:r>
      <w:r>
        <w:rPr>
          <w:w w:val="100"/>
        </w:rPr>
        <w:t>s</w:t>
      </w:r>
      <w:r>
        <w:rPr>
          <w:spacing w:val="17"/>
        </w:rPr>
        <w:t xml:space="preserve"> </w:t>
      </w:r>
      <w:r>
        <w:rPr>
          <w:w w:val="100"/>
        </w:rPr>
        <w:t>har</w:t>
      </w:r>
      <w:r>
        <w:rPr>
          <w:spacing w:val="-2"/>
          <w:w w:val="100"/>
        </w:rPr>
        <w:t>as</w:t>
      </w:r>
      <w:r>
        <w:rPr>
          <w:w w:val="100"/>
        </w:rPr>
        <w:t>s</w:t>
      </w:r>
      <w:r>
        <w:rPr>
          <w:spacing w:val="-3"/>
          <w:w w:val="100"/>
        </w:rPr>
        <w:t>e</w:t>
      </w:r>
      <w:r>
        <w:rPr>
          <w:w w:val="100"/>
        </w:rPr>
        <w:t>d or</w:t>
      </w:r>
      <w:r>
        <w:rPr>
          <w:spacing w:val="-3"/>
        </w:rPr>
        <w:t xml:space="preserve"> </w:t>
      </w:r>
      <w:r>
        <w:rPr>
          <w:spacing w:val="-2"/>
          <w:w w:val="100"/>
        </w:rPr>
        <w:t>d</w:t>
      </w:r>
      <w:r>
        <w:rPr>
          <w:w w:val="100"/>
        </w:rPr>
        <w:t>i</w:t>
      </w:r>
      <w:r>
        <w:rPr>
          <w:spacing w:val="-2"/>
          <w:w w:val="100"/>
        </w:rPr>
        <w:t>s</w:t>
      </w:r>
      <w:r>
        <w:rPr>
          <w:w w:val="100"/>
        </w:rPr>
        <w:t>cr</w:t>
      </w:r>
      <w:r>
        <w:rPr>
          <w:spacing w:val="-2"/>
          <w:w w:val="100"/>
        </w:rPr>
        <w:t>i</w:t>
      </w:r>
      <w:r>
        <w:rPr>
          <w:w w:val="100"/>
        </w:rPr>
        <w:t>m</w:t>
      </w:r>
      <w:r>
        <w:rPr>
          <w:spacing w:val="-2"/>
          <w:w w:val="100"/>
        </w:rPr>
        <w:t>i</w:t>
      </w:r>
      <w:r>
        <w:rPr>
          <w:w w:val="100"/>
        </w:rPr>
        <w:t>n</w:t>
      </w:r>
      <w:r>
        <w:rPr>
          <w:spacing w:val="-3"/>
          <w:w w:val="100"/>
        </w:rPr>
        <w:t>a</w:t>
      </w:r>
      <w:r>
        <w:rPr>
          <w:w w:val="100"/>
        </w:rPr>
        <w:t>t</w:t>
      </w:r>
      <w:r>
        <w:rPr>
          <w:spacing w:val="-3"/>
          <w:w w:val="100"/>
        </w:rPr>
        <w:t>e</w:t>
      </w:r>
      <w:r>
        <w:rPr>
          <w:w w:val="100"/>
        </w:rPr>
        <w:t>d</w:t>
      </w:r>
      <w:r>
        <w:rPr>
          <w:spacing w:val="-3"/>
        </w:rPr>
        <w:t xml:space="preserve"> </w:t>
      </w:r>
      <w:r>
        <w:rPr>
          <w:w w:val="100"/>
        </w:rPr>
        <w:t>a</w:t>
      </w:r>
      <w:r>
        <w:rPr>
          <w:spacing w:val="1"/>
          <w:w w:val="100"/>
        </w:rPr>
        <w:t>g</w:t>
      </w:r>
      <w:r>
        <w:rPr>
          <w:spacing w:val="-3"/>
          <w:w w:val="100"/>
        </w:rPr>
        <w:t>a</w:t>
      </w:r>
      <w:r>
        <w:rPr>
          <w:spacing w:val="-2"/>
          <w:w w:val="100"/>
        </w:rPr>
        <w:t>i</w:t>
      </w:r>
      <w:r>
        <w:rPr>
          <w:w w:val="100"/>
        </w:rPr>
        <w:t>n</w:t>
      </w:r>
      <w:r>
        <w:rPr>
          <w:spacing w:val="-2"/>
          <w:w w:val="100"/>
        </w:rPr>
        <w:t>s</w:t>
      </w:r>
      <w:r>
        <w:rPr>
          <w:w w:val="100"/>
        </w:rPr>
        <w:t>t</w:t>
      </w:r>
      <w:r>
        <w:rPr>
          <w:spacing w:val="-3"/>
        </w:rPr>
        <w:t xml:space="preserve"> </w:t>
      </w:r>
      <w:r>
        <w:rPr>
          <w:spacing w:val="-2"/>
          <w:w w:val="100"/>
        </w:rPr>
        <w:t>sh</w:t>
      </w:r>
      <w:r>
        <w:rPr>
          <w:w w:val="100"/>
        </w:rPr>
        <w:t>o</w:t>
      </w:r>
      <w:r>
        <w:rPr>
          <w:spacing w:val="-2"/>
          <w:w w:val="100"/>
        </w:rPr>
        <w:t>u</w:t>
      </w:r>
      <w:r>
        <w:rPr>
          <w:w w:val="100"/>
        </w:rPr>
        <w:t>ld</w:t>
      </w:r>
      <w:r>
        <w:rPr>
          <w:spacing w:val="-3"/>
        </w:rPr>
        <w:t xml:space="preserve"> </w:t>
      </w:r>
      <w:r>
        <w:rPr>
          <w:spacing w:val="-3"/>
          <w:w w:val="100"/>
        </w:rPr>
        <w:t>r</w:t>
      </w:r>
      <w:r>
        <w:rPr>
          <w:w w:val="100"/>
        </w:rPr>
        <w:t>e</w:t>
      </w:r>
      <w:r>
        <w:rPr>
          <w:spacing w:val="-2"/>
          <w:w w:val="100"/>
        </w:rPr>
        <w:t>p</w:t>
      </w:r>
      <w:r>
        <w:rPr>
          <w:w w:val="100"/>
        </w:rPr>
        <w:t>o</w:t>
      </w:r>
      <w:r>
        <w:rPr>
          <w:spacing w:val="-3"/>
          <w:w w:val="100"/>
        </w:rPr>
        <w:t>r</w:t>
      </w:r>
      <w:r>
        <w:rPr>
          <w:w w:val="100"/>
        </w:rPr>
        <w:t>t</w:t>
      </w:r>
      <w:r>
        <w:rPr>
          <w:spacing w:val="-3"/>
        </w:rPr>
        <w:t xml:space="preserve"> </w:t>
      </w:r>
      <w:r>
        <w:rPr>
          <w:spacing w:val="-2"/>
          <w:w w:val="100"/>
        </w:rPr>
        <w:t>t</w:t>
      </w:r>
      <w:r>
        <w:rPr>
          <w:w w:val="100"/>
        </w:rPr>
        <w:t>he</w:t>
      </w:r>
      <w:r>
        <w:rPr>
          <w:spacing w:val="-3"/>
        </w:rPr>
        <w:t xml:space="preserve"> </w:t>
      </w:r>
      <w:r>
        <w:rPr>
          <w:spacing w:val="-2"/>
          <w:w w:val="100"/>
        </w:rPr>
        <w:t>i</w:t>
      </w:r>
      <w:r>
        <w:rPr>
          <w:w w:val="100"/>
        </w:rPr>
        <w:t>nc</w:t>
      </w:r>
      <w:r>
        <w:rPr>
          <w:spacing w:val="-2"/>
          <w:w w:val="100"/>
        </w:rPr>
        <w:t>i</w:t>
      </w:r>
      <w:r>
        <w:rPr>
          <w:w w:val="100"/>
        </w:rPr>
        <w:t>d</w:t>
      </w:r>
      <w:r>
        <w:rPr>
          <w:spacing w:val="-3"/>
          <w:w w:val="100"/>
        </w:rPr>
        <w:t>e</w:t>
      </w:r>
      <w:r>
        <w:rPr>
          <w:spacing w:val="-2"/>
          <w:w w:val="100"/>
        </w:rPr>
        <w:t>n</w:t>
      </w:r>
      <w:r>
        <w:rPr>
          <w:w w:val="100"/>
        </w:rPr>
        <w:t>t</w:t>
      </w:r>
      <w:r>
        <w:rPr>
          <w:spacing w:val="-3"/>
        </w:rPr>
        <w:t xml:space="preserve"> </w:t>
      </w:r>
      <w:r>
        <w:rPr>
          <w:spacing w:val="-2"/>
          <w:w w:val="100"/>
        </w:rPr>
        <w:t>t</w:t>
      </w:r>
      <w:r>
        <w:rPr>
          <w:w w:val="100"/>
        </w:rPr>
        <w:t>o</w:t>
      </w:r>
      <w:r>
        <w:rPr>
          <w:spacing w:val="-3"/>
        </w:rPr>
        <w:t xml:space="preserve"> </w:t>
      </w:r>
      <w:r>
        <w:rPr>
          <w:spacing w:val="-2"/>
          <w:w w:val="100"/>
        </w:rPr>
        <w:t>h</w:t>
      </w:r>
      <w:r>
        <w:rPr>
          <w:w w:val="100"/>
        </w:rPr>
        <w:t>is</w:t>
      </w:r>
      <w:r>
        <w:rPr>
          <w:spacing w:val="-5"/>
        </w:rPr>
        <w:t xml:space="preserve"> </w:t>
      </w:r>
      <w:r>
        <w:rPr>
          <w:w w:val="100"/>
        </w:rPr>
        <w:t>or</w:t>
      </w:r>
      <w:r>
        <w:rPr>
          <w:spacing w:val="-3"/>
        </w:rPr>
        <w:t xml:space="preserve"> </w:t>
      </w:r>
      <w:r>
        <w:rPr>
          <w:spacing w:val="-2"/>
          <w:w w:val="100"/>
        </w:rPr>
        <w:t>h</w:t>
      </w:r>
      <w:r>
        <w:rPr>
          <w:w w:val="100"/>
        </w:rPr>
        <w:t>er</w:t>
      </w:r>
      <w:r>
        <w:rPr>
          <w:spacing w:val="-3"/>
        </w:rPr>
        <w:t xml:space="preserve"> </w:t>
      </w:r>
      <w:r>
        <w:rPr>
          <w:w w:val="100"/>
        </w:rPr>
        <w:t>man</w:t>
      </w:r>
      <w:r>
        <w:rPr>
          <w:spacing w:val="-3"/>
          <w:w w:val="100"/>
        </w:rPr>
        <w:t>a</w:t>
      </w:r>
      <w:r>
        <w:rPr>
          <w:w w:val="100"/>
        </w:rPr>
        <w:t>ger</w:t>
      </w:r>
      <w:r>
        <w:rPr>
          <w:spacing w:val="-5"/>
        </w:rPr>
        <w:t xml:space="preserve"> </w:t>
      </w:r>
      <w:r>
        <w:rPr>
          <w:w w:val="100"/>
        </w:rPr>
        <w:t>or</w:t>
      </w:r>
      <w:r>
        <w:rPr>
          <w:spacing w:val="-3"/>
        </w:rPr>
        <w:t xml:space="preserve"> </w:t>
      </w:r>
      <w:r>
        <w:rPr>
          <w:spacing w:val="-4"/>
          <w:w w:val="100"/>
        </w:rPr>
        <w:t>t</w:t>
      </w:r>
      <w:r>
        <w:rPr>
          <w:w w:val="100"/>
        </w:rPr>
        <w:t>o h</w:t>
      </w:r>
      <w:r>
        <w:rPr>
          <w:spacing w:val="-2"/>
          <w:w w:val="100"/>
        </w:rPr>
        <w:t>u</w:t>
      </w:r>
      <w:r>
        <w:rPr>
          <w:w w:val="100"/>
        </w:rPr>
        <w:t>man</w:t>
      </w:r>
      <w:r>
        <w:rPr>
          <w:spacing w:val="26"/>
        </w:rPr>
        <w:t xml:space="preserve"> </w:t>
      </w:r>
      <w:r>
        <w:rPr>
          <w:w w:val="100"/>
        </w:rPr>
        <w:t>r</w:t>
      </w:r>
      <w:r>
        <w:rPr>
          <w:spacing w:val="-3"/>
          <w:w w:val="100"/>
        </w:rPr>
        <w:t>e</w:t>
      </w:r>
      <w:r>
        <w:rPr>
          <w:w w:val="100"/>
        </w:rPr>
        <w:t>s</w:t>
      </w:r>
      <w:r>
        <w:rPr>
          <w:spacing w:val="-2"/>
          <w:w w:val="100"/>
        </w:rPr>
        <w:t>o</w:t>
      </w:r>
      <w:r>
        <w:rPr>
          <w:w w:val="100"/>
        </w:rPr>
        <w:t>u</w:t>
      </w:r>
      <w:r>
        <w:rPr>
          <w:spacing w:val="-3"/>
          <w:w w:val="100"/>
        </w:rPr>
        <w:t>r</w:t>
      </w:r>
      <w:r>
        <w:rPr>
          <w:w w:val="100"/>
        </w:rPr>
        <w:t>ce</w:t>
      </w:r>
      <w:r>
        <w:rPr>
          <w:spacing w:val="1"/>
          <w:w w:val="100"/>
        </w:rPr>
        <w:t>s</w:t>
      </w:r>
      <w:r>
        <w:rPr>
          <w:w w:val="100"/>
        </w:rPr>
        <w:t>.</w:t>
      </w:r>
      <w:r>
        <w:rPr>
          <w:spacing w:val="-1"/>
        </w:rPr>
        <w:t xml:space="preserve"> </w:t>
      </w:r>
    </w:p>
    <w:p w14:paraId="359A9211">
      <w:pPr>
        <w:pStyle w:val="5"/>
        <w:spacing w:line="278" w:lineRule="auto"/>
        <w:ind w:right="353"/>
        <w:rPr>
          <w:rFonts w:ascii="宋体" w:eastAsia="宋体"/>
        </w:rPr>
      </w:pPr>
      <w:r>
        <w:rPr>
          <w:rFonts w:hint="eastAsia" w:eastAsia="宋体"/>
          <w:b/>
          <w:spacing w:val="-3"/>
          <w:w w:val="100"/>
          <w:lang w:eastAsia="zh-CN"/>
        </w:rPr>
        <w:t>XunStd</w:t>
      </w:r>
      <w:r>
        <w:rPr>
          <w:b/>
          <w:spacing w:val="-13"/>
        </w:rPr>
        <w:t xml:space="preserve"> </w:t>
      </w:r>
      <w:r>
        <w:rPr>
          <w:rFonts w:ascii="宋体" w:eastAsia="宋体"/>
          <w:w w:val="100"/>
        </w:rPr>
        <w:t>是一家平等就业</w:t>
      </w:r>
      <w:r>
        <w:rPr>
          <w:b/>
          <w:spacing w:val="-2"/>
          <w:w w:val="100"/>
        </w:rPr>
        <w:t>/</w:t>
      </w:r>
      <w:r>
        <w:rPr>
          <w:rFonts w:ascii="宋体" w:eastAsia="宋体"/>
          <w:w w:val="100"/>
        </w:rPr>
        <w:t>平权行动雇主，致力于提供一</w:t>
      </w:r>
      <w:r>
        <w:rPr>
          <w:rFonts w:ascii="宋体" w:eastAsia="宋体"/>
          <w:spacing w:val="6"/>
          <w:w w:val="100"/>
        </w:rPr>
        <w:t>个没有任何类型歧视、没有虐待、冒犯或骚扰行为的工作场所。任何</w:t>
      </w:r>
      <w:r>
        <w:rPr>
          <w:rFonts w:ascii="宋体" w:eastAsia="宋体"/>
          <w:w w:val="100"/>
        </w:rPr>
        <w:t>感到受到骚扰或歧视的员工应向其经理或人力资源部报告该事件。</w:t>
      </w:r>
    </w:p>
    <w:p w14:paraId="4FE0491F">
      <w:pPr>
        <w:pStyle w:val="5"/>
        <w:spacing w:before="132" w:line="278" w:lineRule="auto"/>
        <w:ind w:right="354"/>
        <w:rPr>
          <w:spacing w:val="-2"/>
        </w:rPr>
      </w:pPr>
      <w:r>
        <w:t>All</w:t>
      </w:r>
      <w:r>
        <w:rPr>
          <w:spacing w:val="-5"/>
        </w:rPr>
        <w:t xml:space="preserve"> </w:t>
      </w:r>
      <w:r>
        <w:rPr>
          <w:rFonts w:hint="eastAsia" w:eastAsia="宋体"/>
          <w:lang w:eastAsia="zh-CN"/>
        </w:rPr>
        <w:t>XunStd</w:t>
      </w:r>
      <w:r>
        <w:rPr>
          <w:spacing w:val="-5"/>
        </w:rPr>
        <w:t xml:space="preserve"> </w:t>
      </w:r>
      <w:r>
        <w:t>employees</w:t>
      </w:r>
      <w:r>
        <w:rPr>
          <w:spacing w:val="-6"/>
        </w:rPr>
        <w:t xml:space="preserve"> </w:t>
      </w:r>
      <w:r>
        <w:t>are</w:t>
      </w:r>
      <w:r>
        <w:rPr>
          <w:spacing w:val="-6"/>
        </w:rPr>
        <w:t xml:space="preserve"> </w:t>
      </w:r>
      <w:r>
        <w:t>also</w:t>
      </w:r>
      <w:r>
        <w:rPr>
          <w:spacing w:val="-6"/>
        </w:rPr>
        <w:t xml:space="preserve"> </w:t>
      </w:r>
      <w:r>
        <w:t>expected</w:t>
      </w:r>
      <w:r>
        <w:rPr>
          <w:spacing w:val="-6"/>
        </w:rPr>
        <w:t xml:space="preserve"> </w:t>
      </w:r>
      <w:r>
        <w:t>to</w:t>
      </w:r>
      <w:r>
        <w:rPr>
          <w:spacing w:val="-8"/>
        </w:rPr>
        <w:t xml:space="preserve"> </w:t>
      </w:r>
      <w:r>
        <w:t>support</w:t>
      </w:r>
      <w:r>
        <w:rPr>
          <w:spacing w:val="-6"/>
        </w:rPr>
        <w:t xml:space="preserve"> </w:t>
      </w:r>
      <w:r>
        <w:t>an</w:t>
      </w:r>
      <w:r>
        <w:rPr>
          <w:spacing w:val="-6"/>
        </w:rPr>
        <w:t xml:space="preserve"> </w:t>
      </w:r>
      <w:r>
        <w:t>inclusive</w:t>
      </w:r>
      <w:r>
        <w:rPr>
          <w:spacing w:val="-6"/>
        </w:rPr>
        <w:t xml:space="preserve"> </w:t>
      </w:r>
      <w:r>
        <w:t>workplace</w:t>
      </w:r>
      <w:r>
        <w:rPr>
          <w:spacing w:val="-8"/>
        </w:rPr>
        <w:t xml:space="preserve"> </w:t>
      </w:r>
      <w:r>
        <w:t>by adhering</w:t>
      </w:r>
      <w:r>
        <w:rPr>
          <w:spacing w:val="-18"/>
        </w:rPr>
        <w:t xml:space="preserve"> </w:t>
      </w:r>
      <w:r>
        <w:t>to the following conduct standards</w:t>
      </w:r>
      <w:r>
        <w:rPr>
          <w:spacing w:val="-2"/>
        </w:rPr>
        <w:t xml:space="preserve">: </w:t>
      </w:r>
    </w:p>
    <w:p w14:paraId="0122D156">
      <w:pPr>
        <w:pStyle w:val="5"/>
        <w:spacing w:before="132" w:line="278" w:lineRule="auto"/>
        <w:ind w:right="354"/>
        <w:rPr>
          <w:rFonts w:ascii="宋体" w:eastAsia="宋体"/>
        </w:rPr>
      </w:pPr>
      <w:r>
        <w:rPr>
          <w:rFonts w:ascii="宋体" w:eastAsia="宋体"/>
          <w:spacing w:val="-12"/>
        </w:rPr>
        <w:t xml:space="preserve">所有 </w:t>
      </w:r>
      <w:r>
        <w:rPr>
          <w:rFonts w:hint="eastAsia" w:eastAsia="宋体"/>
          <w:b/>
          <w:lang w:eastAsia="zh-CN"/>
        </w:rPr>
        <w:t>XunStd</w:t>
      </w:r>
      <w:r>
        <w:rPr>
          <w:b/>
          <w:spacing w:val="-14"/>
        </w:rPr>
        <w:t xml:space="preserve"> </w:t>
      </w:r>
      <w:r>
        <w:rPr>
          <w:rFonts w:ascii="宋体" w:eastAsia="宋体"/>
        </w:rPr>
        <w:t>员工还应遵守以</w:t>
      </w:r>
      <w:r>
        <w:rPr>
          <w:rFonts w:ascii="宋体" w:eastAsia="宋体"/>
          <w:spacing w:val="-2"/>
        </w:rPr>
        <w:t>下行为标准，以支持包容性工作场所：</w:t>
      </w:r>
    </w:p>
    <w:p w14:paraId="74D33603">
      <w:pPr>
        <w:pStyle w:val="12"/>
        <w:numPr>
          <w:ilvl w:val="0"/>
          <w:numId w:val="1"/>
        </w:numPr>
        <w:tabs>
          <w:tab w:val="left" w:pos="720"/>
        </w:tabs>
        <w:spacing w:before="283" w:after="0" w:line="278" w:lineRule="auto"/>
        <w:ind w:left="720" w:right="359" w:hanging="360"/>
        <w:jc w:val="both"/>
        <w:rPr>
          <w:rFonts w:ascii="宋体" w:hAnsi="宋体" w:eastAsia="宋体"/>
          <w:sz w:val="28"/>
        </w:rPr>
      </w:pPr>
      <w:r>
        <w:rPr>
          <w:sz w:val="28"/>
        </w:rPr>
        <w:t>Treat</w:t>
      </w:r>
      <w:r>
        <w:rPr>
          <w:spacing w:val="-13"/>
          <w:sz w:val="28"/>
        </w:rPr>
        <w:t xml:space="preserve"> </w:t>
      </w:r>
      <w:r>
        <w:rPr>
          <w:sz w:val="28"/>
        </w:rPr>
        <w:t>others</w:t>
      </w:r>
      <w:r>
        <w:rPr>
          <w:spacing w:val="-13"/>
          <w:sz w:val="28"/>
        </w:rPr>
        <w:t xml:space="preserve"> </w:t>
      </w:r>
      <w:r>
        <w:rPr>
          <w:sz w:val="28"/>
        </w:rPr>
        <w:t>with</w:t>
      </w:r>
      <w:r>
        <w:rPr>
          <w:spacing w:val="-15"/>
          <w:sz w:val="28"/>
        </w:rPr>
        <w:t xml:space="preserve"> </w:t>
      </w:r>
      <w:r>
        <w:rPr>
          <w:sz w:val="28"/>
        </w:rPr>
        <w:t>dignity</w:t>
      </w:r>
      <w:r>
        <w:rPr>
          <w:spacing w:val="-13"/>
          <w:sz w:val="28"/>
        </w:rPr>
        <w:t xml:space="preserve"> </w:t>
      </w:r>
      <w:r>
        <w:rPr>
          <w:sz w:val="28"/>
        </w:rPr>
        <w:t>and</w:t>
      </w:r>
      <w:r>
        <w:rPr>
          <w:spacing w:val="-13"/>
          <w:sz w:val="28"/>
        </w:rPr>
        <w:t xml:space="preserve"> </w:t>
      </w:r>
      <w:r>
        <w:rPr>
          <w:sz w:val="28"/>
        </w:rPr>
        <w:t>respect</w:t>
      </w:r>
      <w:r>
        <w:rPr>
          <w:spacing w:val="-13"/>
          <w:sz w:val="28"/>
        </w:rPr>
        <w:t xml:space="preserve"> </w:t>
      </w:r>
      <w:r>
        <w:rPr>
          <w:sz w:val="28"/>
        </w:rPr>
        <w:t>at</w:t>
      </w:r>
      <w:r>
        <w:rPr>
          <w:spacing w:val="-15"/>
          <w:sz w:val="28"/>
        </w:rPr>
        <w:t xml:space="preserve"> </w:t>
      </w:r>
      <w:r>
        <w:rPr>
          <w:sz w:val="28"/>
        </w:rPr>
        <w:t>all</w:t>
      </w:r>
      <w:r>
        <w:rPr>
          <w:spacing w:val="-13"/>
          <w:sz w:val="28"/>
        </w:rPr>
        <w:t xml:space="preserve"> </w:t>
      </w:r>
      <w:r>
        <w:rPr>
          <w:sz w:val="28"/>
        </w:rPr>
        <w:t>times</w:t>
      </w:r>
      <w:r>
        <w:rPr>
          <w:spacing w:val="-14"/>
          <w:sz w:val="28"/>
        </w:rPr>
        <w:t xml:space="preserve"> </w:t>
      </w:r>
      <w:r>
        <w:rPr>
          <w:rFonts w:ascii="宋体" w:hAnsi="宋体" w:eastAsia="宋体"/>
          <w:sz w:val="28"/>
        </w:rPr>
        <w:t>始终以尊严和尊重对</w:t>
      </w:r>
      <w:r>
        <w:rPr>
          <w:rFonts w:ascii="宋体" w:hAnsi="宋体" w:eastAsia="宋体"/>
          <w:spacing w:val="-4"/>
          <w:sz w:val="28"/>
        </w:rPr>
        <w:t>待他人。</w:t>
      </w:r>
    </w:p>
    <w:p w14:paraId="2719AB13">
      <w:pPr>
        <w:pStyle w:val="12"/>
        <w:numPr>
          <w:ilvl w:val="0"/>
          <w:numId w:val="1"/>
        </w:numPr>
        <w:tabs>
          <w:tab w:val="left" w:pos="720"/>
        </w:tabs>
        <w:spacing w:before="0" w:after="0" w:line="280" w:lineRule="auto"/>
        <w:ind w:left="720" w:right="357" w:hanging="360"/>
        <w:jc w:val="both"/>
        <w:rPr>
          <w:rFonts w:ascii="宋体" w:hAnsi="宋体" w:eastAsia="宋体"/>
          <w:sz w:val="28"/>
        </w:rPr>
      </w:pPr>
      <w:r>
        <w:rPr>
          <w:sz w:val="28"/>
        </w:rPr>
        <w:t>Address and report inappropriate behavior and comments that are discriminatory, harassing, abusive, offensive or unwelcome</w:t>
      </w:r>
      <w:r>
        <w:rPr>
          <w:spacing w:val="-16"/>
          <w:sz w:val="28"/>
        </w:rPr>
        <w:t xml:space="preserve"> </w:t>
      </w:r>
      <w:r>
        <w:rPr>
          <w:rFonts w:ascii="宋体" w:hAnsi="宋体" w:eastAsia="宋体"/>
          <w:sz w:val="28"/>
        </w:rPr>
        <w:t>处理并报</w:t>
      </w:r>
      <w:r>
        <w:rPr>
          <w:rFonts w:ascii="宋体" w:hAnsi="宋体" w:eastAsia="宋体"/>
          <w:spacing w:val="-2"/>
          <w:sz w:val="28"/>
        </w:rPr>
        <w:t>告歧视、骚扰、辱骂、冒犯或不受欢迎的不当行为和评论。</w:t>
      </w:r>
    </w:p>
    <w:p w14:paraId="0A00F168">
      <w:pPr>
        <w:pStyle w:val="12"/>
        <w:numPr>
          <w:ilvl w:val="0"/>
          <w:numId w:val="1"/>
        </w:numPr>
        <w:tabs>
          <w:tab w:val="left" w:pos="720"/>
        </w:tabs>
        <w:spacing w:before="0" w:after="0" w:line="278" w:lineRule="auto"/>
        <w:ind w:left="720" w:right="359" w:hanging="360"/>
        <w:jc w:val="both"/>
        <w:rPr>
          <w:rFonts w:ascii="宋体" w:hAnsi="宋体" w:eastAsia="宋体"/>
          <w:sz w:val="28"/>
        </w:rPr>
      </w:pPr>
      <w:r>
        <w:rPr>
          <w:sz w:val="28"/>
        </w:rPr>
        <w:t>Foster teamwork and employee participation, encouraging the representation of different employee perspectives</w:t>
      </w:r>
      <w:r>
        <w:rPr>
          <w:spacing w:val="-18"/>
          <w:sz w:val="28"/>
        </w:rPr>
        <w:t xml:space="preserve"> </w:t>
      </w:r>
      <w:r>
        <w:rPr>
          <w:rFonts w:ascii="宋体" w:hAnsi="宋体" w:eastAsia="宋体"/>
          <w:sz w:val="28"/>
        </w:rPr>
        <w:t>促进团队合作和员</w:t>
      </w:r>
      <w:r>
        <w:rPr>
          <w:rFonts w:ascii="宋体" w:hAnsi="宋体" w:eastAsia="宋体"/>
          <w:spacing w:val="-2"/>
          <w:sz w:val="28"/>
        </w:rPr>
        <w:t>工参与，鼓励员工表达不同的观点。</w:t>
      </w:r>
    </w:p>
    <w:p w14:paraId="19984F14">
      <w:pPr>
        <w:pStyle w:val="12"/>
        <w:numPr>
          <w:ilvl w:val="0"/>
          <w:numId w:val="1"/>
        </w:numPr>
        <w:tabs>
          <w:tab w:val="left" w:pos="720"/>
        </w:tabs>
        <w:spacing w:before="0" w:after="0" w:line="278" w:lineRule="auto"/>
        <w:ind w:left="720" w:right="356" w:hanging="360"/>
        <w:jc w:val="both"/>
        <w:rPr>
          <w:rFonts w:ascii="宋体" w:hAnsi="宋体" w:eastAsia="宋体"/>
          <w:sz w:val="28"/>
        </w:rPr>
      </w:pPr>
      <w:r>
        <w:rPr>
          <w:sz w:val="28"/>
        </w:rPr>
        <w:t>Seek out insights from employees with different experiences, perspectives</w:t>
      </w:r>
      <w:r>
        <w:rPr>
          <w:spacing w:val="-4"/>
          <w:sz w:val="28"/>
        </w:rPr>
        <w:t xml:space="preserve"> </w:t>
      </w:r>
      <w:r>
        <w:rPr>
          <w:sz w:val="28"/>
        </w:rPr>
        <w:t>and</w:t>
      </w:r>
      <w:r>
        <w:rPr>
          <w:spacing w:val="-5"/>
          <w:sz w:val="28"/>
        </w:rPr>
        <w:t xml:space="preserve"> </w:t>
      </w:r>
      <w:r>
        <w:rPr>
          <w:sz w:val="28"/>
        </w:rPr>
        <w:t>backgrounds</w:t>
      </w:r>
      <w:r>
        <w:rPr>
          <w:spacing w:val="-18"/>
          <w:sz w:val="28"/>
        </w:rPr>
        <w:t xml:space="preserve"> </w:t>
      </w:r>
      <w:r>
        <w:rPr>
          <w:rFonts w:ascii="宋体" w:hAnsi="宋体" w:eastAsia="宋体"/>
          <w:sz w:val="28"/>
        </w:rPr>
        <w:t>从具有不同经历、观点和背景的员工</w:t>
      </w:r>
      <w:r>
        <w:rPr>
          <w:rFonts w:ascii="宋体" w:hAnsi="宋体" w:eastAsia="宋体"/>
          <w:spacing w:val="-2"/>
          <w:sz w:val="28"/>
        </w:rPr>
        <w:t>那里寻求见解。</w:t>
      </w:r>
    </w:p>
    <w:p w14:paraId="1AC23125">
      <w:pPr>
        <w:pStyle w:val="12"/>
        <w:spacing w:after="0" w:line="278" w:lineRule="auto"/>
        <w:jc w:val="both"/>
        <w:rPr>
          <w:rFonts w:ascii="宋体" w:hAnsi="宋体" w:eastAsia="宋体"/>
          <w:sz w:val="28"/>
        </w:rPr>
        <w:sectPr>
          <w:pgSz w:w="12240" w:h="15840"/>
          <w:pgMar w:top="1820" w:right="1440" w:bottom="280" w:left="1800" w:header="720" w:footer="720" w:gutter="0"/>
          <w:cols w:space="720" w:num="1"/>
        </w:sectPr>
      </w:pPr>
    </w:p>
    <w:p w14:paraId="6BD5634D">
      <w:pPr>
        <w:pStyle w:val="12"/>
        <w:numPr>
          <w:ilvl w:val="0"/>
          <w:numId w:val="1"/>
        </w:numPr>
        <w:tabs>
          <w:tab w:val="left" w:pos="720"/>
        </w:tabs>
        <w:spacing w:before="43" w:after="0" w:line="278" w:lineRule="auto"/>
        <w:ind w:left="720" w:right="357" w:hanging="360"/>
        <w:jc w:val="both"/>
        <w:rPr>
          <w:rFonts w:ascii="宋体" w:hAnsi="宋体" w:eastAsia="宋体"/>
          <w:sz w:val="28"/>
        </w:rPr>
      </w:pPr>
      <w:r>
        <w:rPr>
          <w:sz w:val="28"/>
        </w:rPr>
        <w:t>Avoid slang or idioms that might not translate across cultures</w:t>
      </w:r>
      <w:r>
        <w:rPr>
          <w:spacing w:val="-11"/>
          <w:sz w:val="28"/>
        </w:rPr>
        <w:t xml:space="preserve"> </w:t>
      </w:r>
      <w:r>
        <w:rPr>
          <w:rFonts w:ascii="宋体" w:hAnsi="宋体" w:eastAsia="宋体"/>
          <w:sz w:val="28"/>
        </w:rPr>
        <w:t>避免可</w:t>
      </w:r>
      <w:r>
        <w:rPr>
          <w:rFonts w:ascii="宋体" w:hAnsi="宋体" w:eastAsia="宋体"/>
          <w:spacing w:val="-2"/>
          <w:sz w:val="28"/>
        </w:rPr>
        <w:t>能无法跨文化翻译的俚语或习语.</w:t>
      </w:r>
    </w:p>
    <w:p w14:paraId="26FB47B2">
      <w:pPr>
        <w:pStyle w:val="12"/>
        <w:numPr>
          <w:ilvl w:val="0"/>
          <w:numId w:val="1"/>
        </w:numPr>
        <w:tabs>
          <w:tab w:val="left" w:pos="720"/>
        </w:tabs>
        <w:spacing w:before="0" w:after="0" w:line="278" w:lineRule="auto"/>
        <w:ind w:left="720" w:right="357" w:hanging="360"/>
        <w:jc w:val="both"/>
        <w:rPr>
          <w:rFonts w:ascii="宋体" w:hAnsi="宋体" w:eastAsia="宋体"/>
          <w:sz w:val="28"/>
        </w:rPr>
      </w:pPr>
      <w:r>
        <w:rPr>
          <w:sz w:val="28"/>
        </w:rPr>
        <w:t>Support flexible work arrangements for co-workers with different needs, abilities and/or obligations</w:t>
      </w:r>
      <w:r>
        <w:rPr>
          <w:spacing w:val="-15"/>
          <w:sz w:val="28"/>
        </w:rPr>
        <w:t xml:space="preserve"> </w:t>
      </w:r>
      <w:r>
        <w:rPr>
          <w:rFonts w:ascii="宋体" w:hAnsi="宋体" w:eastAsia="宋体"/>
          <w:sz w:val="28"/>
        </w:rPr>
        <w:t>支持不同需求、能力和</w:t>
      </w:r>
      <w:r>
        <w:rPr>
          <w:b/>
          <w:sz w:val="28"/>
        </w:rPr>
        <w:t>/</w:t>
      </w:r>
      <w:r>
        <w:rPr>
          <w:rFonts w:ascii="宋体" w:hAnsi="宋体" w:eastAsia="宋体"/>
          <w:sz w:val="28"/>
        </w:rPr>
        <w:t>或义务的</w:t>
      </w:r>
      <w:r>
        <w:rPr>
          <w:rFonts w:ascii="宋体" w:hAnsi="宋体" w:eastAsia="宋体"/>
          <w:spacing w:val="-2"/>
          <w:sz w:val="28"/>
        </w:rPr>
        <w:t>同事的灵活工作安排。</w:t>
      </w:r>
    </w:p>
    <w:p w14:paraId="12FEA980">
      <w:pPr>
        <w:pStyle w:val="12"/>
        <w:numPr>
          <w:ilvl w:val="0"/>
          <w:numId w:val="1"/>
        </w:numPr>
        <w:tabs>
          <w:tab w:val="left" w:pos="720"/>
        </w:tabs>
        <w:spacing w:before="0" w:after="0" w:line="278" w:lineRule="auto"/>
        <w:ind w:left="720" w:right="357" w:hanging="360"/>
        <w:jc w:val="both"/>
        <w:rPr>
          <w:rFonts w:ascii="宋体" w:hAnsi="宋体" w:eastAsia="宋体"/>
          <w:sz w:val="28"/>
        </w:rPr>
      </w:pPr>
      <w:r>
        <w:rPr>
          <w:sz w:val="28"/>
        </w:rPr>
        <w:t>Confront the decisions or behaviors of others that are based on conscious or unconscious biases</w:t>
      </w:r>
      <w:r>
        <w:rPr>
          <w:spacing w:val="-15"/>
          <w:sz w:val="28"/>
        </w:rPr>
        <w:t xml:space="preserve"> </w:t>
      </w:r>
      <w:r>
        <w:rPr>
          <w:rFonts w:ascii="宋体" w:hAnsi="宋体" w:eastAsia="宋体"/>
          <w:sz w:val="28"/>
        </w:rPr>
        <w:t>直面他人基于有意识或无意识偏见</w:t>
      </w:r>
      <w:r>
        <w:rPr>
          <w:rFonts w:ascii="宋体" w:hAnsi="宋体" w:eastAsia="宋体"/>
          <w:spacing w:val="-2"/>
          <w:sz w:val="28"/>
        </w:rPr>
        <w:t>的决定或行为。</w:t>
      </w:r>
    </w:p>
    <w:p w14:paraId="0282C8C8">
      <w:pPr>
        <w:pStyle w:val="12"/>
        <w:numPr>
          <w:ilvl w:val="0"/>
          <w:numId w:val="1"/>
        </w:numPr>
        <w:tabs>
          <w:tab w:val="left" w:pos="720"/>
        </w:tabs>
        <w:spacing w:before="1" w:after="0" w:line="278" w:lineRule="auto"/>
        <w:ind w:left="720" w:right="356" w:hanging="360"/>
        <w:jc w:val="both"/>
        <w:rPr>
          <w:rFonts w:ascii="宋体" w:hAnsi="宋体" w:eastAsia="宋体"/>
          <w:sz w:val="28"/>
        </w:rPr>
      </w:pPr>
      <w:r>
        <w:rPr>
          <w:sz w:val="28"/>
        </w:rPr>
        <w:t>Be</w:t>
      </w:r>
      <w:r>
        <w:rPr>
          <w:spacing w:val="-18"/>
          <w:sz w:val="28"/>
        </w:rPr>
        <w:t xml:space="preserve"> </w:t>
      </w:r>
      <w:r>
        <w:rPr>
          <w:sz w:val="28"/>
        </w:rPr>
        <w:t>open-minded</w:t>
      </w:r>
      <w:r>
        <w:rPr>
          <w:spacing w:val="-17"/>
          <w:sz w:val="28"/>
        </w:rPr>
        <w:t xml:space="preserve"> </w:t>
      </w:r>
      <w:r>
        <w:rPr>
          <w:sz w:val="28"/>
        </w:rPr>
        <w:t>and</w:t>
      </w:r>
      <w:r>
        <w:rPr>
          <w:spacing w:val="-18"/>
          <w:sz w:val="28"/>
        </w:rPr>
        <w:t xml:space="preserve"> </w:t>
      </w:r>
      <w:r>
        <w:rPr>
          <w:sz w:val="28"/>
        </w:rPr>
        <w:t>listen</w:t>
      </w:r>
      <w:r>
        <w:rPr>
          <w:spacing w:val="-17"/>
          <w:sz w:val="28"/>
        </w:rPr>
        <w:t xml:space="preserve"> </w:t>
      </w:r>
      <w:r>
        <w:rPr>
          <w:sz w:val="28"/>
        </w:rPr>
        <w:t>when</w:t>
      </w:r>
      <w:r>
        <w:rPr>
          <w:spacing w:val="-18"/>
          <w:sz w:val="28"/>
        </w:rPr>
        <w:t xml:space="preserve"> </w:t>
      </w:r>
      <w:r>
        <w:rPr>
          <w:sz w:val="28"/>
        </w:rPr>
        <w:t>given</w:t>
      </w:r>
      <w:r>
        <w:rPr>
          <w:spacing w:val="-17"/>
          <w:sz w:val="28"/>
        </w:rPr>
        <w:t xml:space="preserve"> </w:t>
      </w:r>
      <w:r>
        <w:rPr>
          <w:sz w:val="28"/>
        </w:rPr>
        <w:t>constructive</w:t>
      </w:r>
      <w:r>
        <w:rPr>
          <w:spacing w:val="-18"/>
          <w:sz w:val="28"/>
        </w:rPr>
        <w:t xml:space="preserve"> </w:t>
      </w:r>
      <w:r>
        <w:rPr>
          <w:sz w:val="28"/>
        </w:rPr>
        <w:t>feedback</w:t>
      </w:r>
      <w:r>
        <w:rPr>
          <w:spacing w:val="-17"/>
          <w:sz w:val="28"/>
        </w:rPr>
        <w:t xml:space="preserve"> </w:t>
      </w:r>
      <w:r>
        <w:rPr>
          <w:sz w:val="28"/>
        </w:rPr>
        <w:t>regarding others' perception of your conduct</w:t>
      </w:r>
      <w:r>
        <w:rPr>
          <w:spacing w:val="-13"/>
          <w:sz w:val="28"/>
        </w:rPr>
        <w:t xml:space="preserve"> </w:t>
      </w:r>
      <w:r>
        <w:rPr>
          <w:rFonts w:ascii="宋体" w:hAnsi="宋体" w:eastAsia="宋体"/>
          <w:sz w:val="28"/>
        </w:rPr>
        <w:t>当别人对你的行为给出建设性的</w:t>
      </w:r>
      <w:r>
        <w:rPr>
          <w:rFonts w:ascii="宋体" w:hAnsi="宋体" w:eastAsia="宋体"/>
          <w:spacing w:val="-2"/>
          <w:sz w:val="28"/>
        </w:rPr>
        <w:t>反馈时，要保持开放的心态并倾听。</w:t>
      </w:r>
    </w:p>
    <w:p w14:paraId="5613EA97">
      <w:pPr>
        <w:pStyle w:val="5"/>
        <w:spacing w:before="278" w:line="278" w:lineRule="auto"/>
        <w:ind w:right="354"/>
        <w:rPr>
          <w:rFonts w:hint="eastAsia" w:eastAsia="宋体"/>
          <w:spacing w:val="-18"/>
          <w:lang w:val="en-US" w:eastAsia="zh-CN"/>
        </w:rPr>
      </w:pPr>
      <w:r>
        <w:rPr>
          <w:rFonts w:hint="eastAsia" w:eastAsia="宋体"/>
          <w:lang w:eastAsia="zh-CN"/>
        </w:rPr>
        <w:t>XunStd</w:t>
      </w:r>
      <w:r>
        <w:t xml:space="preserve"> will not tolerate discrimination, harassment or any behavior or language</w:t>
      </w:r>
      <w:r>
        <w:rPr>
          <w:spacing w:val="-11"/>
        </w:rPr>
        <w:t xml:space="preserve"> </w:t>
      </w:r>
      <w:r>
        <w:t>that</w:t>
      </w:r>
      <w:r>
        <w:rPr>
          <w:spacing w:val="-8"/>
        </w:rPr>
        <w:t xml:space="preserve"> </w:t>
      </w:r>
      <w:r>
        <w:t>is</w:t>
      </w:r>
      <w:r>
        <w:rPr>
          <w:spacing w:val="-8"/>
        </w:rPr>
        <w:t xml:space="preserve"> </w:t>
      </w:r>
      <w:r>
        <w:t>abusive,</w:t>
      </w:r>
      <w:r>
        <w:rPr>
          <w:spacing w:val="-8"/>
        </w:rPr>
        <w:t xml:space="preserve"> </w:t>
      </w:r>
      <w:r>
        <w:t>offensive</w:t>
      </w:r>
      <w:r>
        <w:rPr>
          <w:spacing w:val="-7"/>
        </w:rPr>
        <w:t xml:space="preserve"> </w:t>
      </w:r>
      <w:r>
        <w:t>or</w:t>
      </w:r>
      <w:r>
        <w:rPr>
          <w:spacing w:val="-7"/>
        </w:rPr>
        <w:t xml:space="preserve"> </w:t>
      </w:r>
      <w:r>
        <w:t>unwelcome</w:t>
      </w:r>
      <w:r>
        <w:rPr>
          <w:rFonts w:hint="eastAsia" w:eastAsia="宋体"/>
          <w:lang w:val="en-US" w:eastAsia="zh-CN"/>
        </w:rPr>
        <w:t>.</w:t>
      </w:r>
    </w:p>
    <w:p w14:paraId="699D7741">
      <w:pPr>
        <w:pStyle w:val="5"/>
        <w:spacing w:before="278" w:line="278" w:lineRule="auto"/>
        <w:ind w:right="354"/>
        <w:rPr>
          <w:rFonts w:ascii="宋体" w:eastAsia="宋体"/>
        </w:rPr>
      </w:pPr>
      <w:r>
        <w:rPr>
          <w:rFonts w:hint="eastAsia" w:eastAsia="宋体"/>
          <w:lang w:eastAsia="zh-CN"/>
        </w:rPr>
        <w:t>XunStd</w:t>
      </w:r>
      <w:r>
        <w:rPr>
          <w:spacing w:val="-17"/>
        </w:rPr>
        <w:t xml:space="preserve"> </w:t>
      </w:r>
      <w:r>
        <w:rPr>
          <w:rFonts w:ascii="宋体" w:eastAsia="宋体"/>
        </w:rPr>
        <w:t>不会容忍歧视、骚</w:t>
      </w:r>
      <w:r>
        <w:rPr>
          <w:rFonts w:ascii="宋体" w:eastAsia="宋体"/>
          <w:spacing w:val="-2"/>
        </w:rPr>
        <w:t>扰或任何辱骂、冒犯或不受欢迎的行为或语言。</w:t>
      </w:r>
    </w:p>
    <w:p w14:paraId="0213683F">
      <w:pPr>
        <w:pStyle w:val="5"/>
        <w:spacing w:before="314"/>
        <w:jc w:val="left"/>
        <w:rPr>
          <w:rFonts w:ascii="宋体"/>
        </w:rPr>
      </w:pPr>
    </w:p>
    <w:p w14:paraId="4B896B5F">
      <w:pPr>
        <w:pStyle w:val="3"/>
        <w:spacing w:line="278" w:lineRule="auto"/>
        <w:ind w:right="357"/>
        <w:rPr>
          <w:rFonts w:ascii="宋体" w:eastAsia="宋体"/>
          <w:b w:val="0"/>
        </w:rPr>
      </w:pPr>
      <w:r>
        <w:t>Culture of Open and Honest Communication</w:t>
      </w:r>
      <w:r>
        <w:rPr>
          <w:spacing w:val="-12"/>
        </w:rPr>
        <w:t xml:space="preserve"> </w:t>
      </w:r>
      <w:r>
        <w:rPr>
          <w:rFonts w:ascii="宋体" w:eastAsia="宋体"/>
          <w:b w:val="0"/>
        </w:rPr>
        <w:t>开放诚实的沟通</w:t>
      </w:r>
      <w:r>
        <w:rPr>
          <w:rFonts w:ascii="宋体" w:eastAsia="宋体"/>
          <w:b w:val="0"/>
          <w:spacing w:val="-6"/>
        </w:rPr>
        <w:t>文化</w:t>
      </w:r>
    </w:p>
    <w:p w14:paraId="74071A70">
      <w:pPr>
        <w:pStyle w:val="5"/>
        <w:spacing w:before="2" w:line="278" w:lineRule="auto"/>
        <w:ind w:right="357"/>
        <w:rPr>
          <w:rFonts w:hint="eastAsia" w:eastAsia="宋体"/>
          <w:spacing w:val="19"/>
          <w:lang w:val="en-US" w:eastAsia="zh-CN"/>
        </w:rPr>
      </w:pPr>
      <w:r>
        <w:rPr>
          <w:spacing w:val="1"/>
          <w:w w:val="100"/>
        </w:rPr>
        <w:t>A</w:t>
      </w:r>
      <w:r>
        <w:rPr>
          <w:w w:val="100"/>
        </w:rPr>
        <w:t>t</w:t>
      </w:r>
      <w:r>
        <w:rPr>
          <w:spacing w:val="3"/>
        </w:rPr>
        <w:t xml:space="preserve">  </w:t>
      </w:r>
      <w:r>
        <w:rPr>
          <w:rFonts w:hint="eastAsia" w:eastAsia="宋体"/>
          <w:spacing w:val="-2"/>
          <w:w w:val="100"/>
          <w:lang w:eastAsia="zh-CN"/>
        </w:rPr>
        <w:t>XunStd</w:t>
      </w:r>
      <w:r>
        <w:rPr>
          <w:spacing w:val="3"/>
        </w:rPr>
        <w:t xml:space="preserve">  </w:t>
      </w:r>
      <w:r>
        <w:rPr>
          <w:w w:val="100"/>
        </w:rPr>
        <w:t>e</w:t>
      </w:r>
      <w:r>
        <w:rPr>
          <w:spacing w:val="-2"/>
          <w:w w:val="100"/>
        </w:rPr>
        <w:t>v</w:t>
      </w:r>
      <w:r>
        <w:rPr>
          <w:w w:val="100"/>
        </w:rPr>
        <w:t>er</w:t>
      </w:r>
      <w:r>
        <w:rPr>
          <w:spacing w:val="-1"/>
          <w:w w:val="100"/>
        </w:rPr>
        <w:t>y</w:t>
      </w:r>
      <w:r>
        <w:rPr>
          <w:spacing w:val="-2"/>
          <w:w w:val="100"/>
        </w:rPr>
        <w:t>o</w:t>
      </w:r>
      <w:r>
        <w:rPr>
          <w:w w:val="100"/>
        </w:rPr>
        <w:t>ne</w:t>
      </w:r>
      <w:r>
        <w:rPr>
          <w:spacing w:val="1"/>
        </w:rPr>
        <w:t xml:space="preserve">  </w:t>
      </w:r>
      <w:r>
        <w:rPr>
          <w:w w:val="100"/>
        </w:rPr>
        <w:t>s</w:t>
      </w:r>
      <w:r>
        <w:rPr>
          <w:spacing w:val="-2"/>
          <w:w w:val="100"/>
        </w:rPr>
        <w:t>h</w:t>
      </w:r>
      <w:r>
        <w:rPr>
          <w:w w:val="100"/>
        </w:rPr>
        <w:t>o</w:t>
      </w:r>
      <w:r>
        <w:rPr>
          <w:spacing w:val="-2"/>
          <w:w w:val="100"/>
        </w:rPr>
        <w:t>ul</w:t>
      </w:r>
      <w:r>
        <w:rPr>
          <w:w w:val="100"/>
        </w:rPr>
        <w:t>d</w:t>
      </w:r>
      <w:r>
        <w:rPr>
          <w:spacing w:val="3"/>
        </w:rPr>
        <w:t xml:space="preserve">  </w:t>
      </w:r>
      <w:r>
        <w:rPr>
          <w:w w:val="100"/>
        </w:rPr>
        <w:t>feel</w:t>
      </w:r>
      <w:r>
        <w:rPr>
          <w:spacing w:val="3"/>
        </w:rPr>
        <w:t xml:space="preserve">  </w:t>
      </w:r>
      <w:r>
        <w:rPr>
          <w:spacing w:val="-3"/>
          <w:w w:val="100"/>
        </w:rPr>
        <w:t>c</w:t>
      </w:r>
      <w:r>
        <w:rPr>
          <w:w w:val="100"/>
        </w:rPr>
        <w:t>om</w:t>
      </w:r>
      <w:r>
        <w:rPr>
          <w:spacing w:val="-3"/>
          <w:w w:val="100"/>
        </w:rPr>
        <w:t>f</w:t>
      </w:r>
      <w:r>
        <w:rPr>
          <w:w w:val="100"/>
        </w:rPr>
        <w:t>o</w:t>
      </w:r>
      <w:r>
        <w:rPr>
          <w:spacing w:val="-3"/>
          <w:w w:val="100"/>
        </w:rPr>
        <w:t>r</w:t>
      </w:r>
      <w:r>
        <w:rPr>
          <w:w w:val="100"/>
        </w:rPr>
        <w:t>ta</w:t>
      </w:r>
      <w:r>
        <w:rPr>
          <w:spacing w:val="-2"/>
          <w:w w:val="100"/>
        </w:rPr>
        <w:t>b</w:t>
      </w:r>
      <w:r>
        <w:rPr>
          <w:w w:val="100"/>
        </w:rPr>
        <w:t>le</w:t>
      </w:r>
      <w:r>
        <w:rPr>
          <w:spacing w:val="1"/>
        </w:rPr>
        <w:t xml:space="preserve">  </w:t>
      </w:r>
      <w:r>
        <w:rPr>
          <w:w w:val="100"/>
        </w:rPr>
        <w:t>to</w:t>
      </w:r>
      <w:r>
        <w:rPr>
          <w:spacing w:val="3"/>
        </w:rPr>
        <w:t xml:space="preserve">  </w:t>
      </w:r>
      <w:r>
        <w:rPr>
          <w:spacing w:val="-2"/>
          <w:w w:val="100"/>
        </w:rPr>
        <w:t>s</w:t>
      </w:r>
      <w:r>
        <w:rPr>
          <w:w w:val="100"/>
        </w:rPr>
        <w:t>p</w:t>
      </w:r>
      <w:r>
        <w:rPr>
          <w:spacing w:val="-3"/>
          <w:w w:val="100"/>
        </w:rPr>
        <w:t>e</w:t>
      </w:r>
      <w:r>
        <w:rPr>
          <w:w w:val="100"/>
        </w:rPr>
        <w:t>ak</w:t>
      </w:r>
      <w:r>
        <w:rPr>
          <w:spacing w:val="2"/>
        </w:rPr>
        <w:t xml:space="preserve">  </w:t>
      </w:r>
      <w:r>
        <w:rPr>
          <w:w w:val="100"/>
        </w:rPr>
        <w:t>h</w:t>
      </w:r>
      <w:r>
        <w:rPr>
          <w:spacing w:val="-2"/>
          <w:w w:val="100"/>
        </w:rPr>
        <w:t>i</w:t>
      </w:r>
      <w:r>
        <w:rPr>
          <w:w w:val="100"/>
        </w:rPr>
        <w:t>s</w:t>
      </w:r>
      <w:r>
        <w:rPr>
          <w:spacing w:val="3"/>
        </w:rPr>
        <w:t xml:space="preserve">  </w:t>
      </w:r>
      <w:r>
        <w:rPr>
          <w:spacing w:val="-2"/>
          <w:w w:val="100"/>
        </w:rPr>
        <w:t>o</w:t>
      </w:r>
      <w:r>
        <w:rPr>
          <w:w w:val="100"/>
        </w:rPr>
        <w:t>r</w:t>
      </w:r>
      <w:r>
        <w:rPr>
          <w:spacing w:val="3"/>
        </w:rPr>
        <w:t xml:space="preserve">  </w:t>
      </w:r>
      <w:r>
        <w:rPr>
          <w:w w:val="100"/>
        </w:rPr>
        <w:t>her</w:t>
      </w:r>
      <w:r>
        <w:rPr>
          <w:spacing w:val="3"/>
        </w:rPr>
        <w:t xml:space="preserve">  </w:t>
      </w:r>
      <w:r>
        <w:rPr>
          <w:w w:val="100"/>
        </w:rPr>
        <w:t>m</w:t>
      </w:r>
      <w:r>
        <w:rPr>
          <w:spacing w:val="-2"/>
          <w:w w:val="100"/>
        </w:rPr>
        <w:t>in</w:t>
      </w:r>
      <w:r>
        <w:rPr>
          <w:w w:val="100"/>
        </w:rPr>
        <w:t>d, pa</w:t>
      </w:r>
      <w:r>
        <w:rPr>
          <w:spacing w:val="-3"/>
          <w:w w:val="100"/>
        </w:rPr>
        <w:t>r</w:t>
      </w:r>
      <w:r>
        <w:rPr>
          <w:w w:val="100"/>
        </w:rPr>
        <w:t>ti</w:t>
      </w:r>
      <w:r>
        <w:rPr>
          <w:spacing w:val="-3"/>
          <w:w w:val="100"/>
        </w:rPr>
        <w:t>c</w:t>
      </w:r>
      <w:r>
        <w:rPr>
          <w:spacing w:val="-2"/>
          <w:w w:val="100"/>
        </w:rPr>
        <w:t>u</w:t>
      </w:r>
      <w:r>
        <w:rPr>
          <w:w w:val="100"/>
        </w:rPr>
        <w:t>la</w:t>
      </w:r>
      <w:r>
        <w:rPr>
          <w:spacing w:val="-3"/>
          <w:w w:val="100"/>
        </w:rPr>
        <w:t>r</w:t>
      </w:r>
      <w:r>
        <w:rPr>
          <w:w w:val="100"/>
        </w:rPr>
        <w:t>ly</w:t>
      </w:r>
      <w:r>
        <w:rPr>
          <w:spacing w:val="-10"/>
        </w:rPr>
        <w:t xml:space="preserve"> </w:t>
      </w:r>
      <w:r>
        <w:rPr>
          <w:spacing w:val="-2"/>
          <w:w w:val="100"/>
        </w:rPr>
        <w:t>w</w:t>
      </w:r>
      <w:r>
        <w:rPr>
          <w:w w:val="100"/>
        </w:rPr>
        <w:t>i</w:t>
      </w:r>
      <w:r>
        <w:rPr>
          <w:spacing w:val="-2"/>
          <w:w w:val="100"/>
        </w:rPr>
        <w:t>t</w:t>
      </w:r>
      <w:r>
        <w:rPr>
          <w:w w:val="100"/>
        </w:rPr>
        <w:t>h</w:t>
      </w:r>
      <w:r>
        <w:rPr>
          <w:spacing w:val="-7"/>
        </w:rPr>
        <w:t xml:space="preserve"> </w:t>
      </w:r>
      <w:r>
        <w:rPr>
          <w:w w:val="100"/>
        </w:rPr>
        <w:t>r</w:t>
      </w:r>
      <w:r>
        <w:rPr>
          <w:spacing w:val="-3"/>
          <w:w w:val="100"/>
        </w:rPr>
        <w:t>e</w:t>
      </w:r>
      <w:r>
        <w:rPr>
          <w:w w:val="100"/>
        </w:rPr>
        <w:t>s</w:t>
      </w:r>
      <w:r>
        <w:rPr>
          <w:spacing w:val="-2"/>
          <w:w w:val="100"/>
        </w:rPr>
        <w:t>p</w:t>
      </w:r>
      <w:r>
        <w:rPr>
          <w:w w:val="100"/>
        </w:rPr>
        <w:t>ect</w:t>
      </w:r>
      <w:r>
        <w:rPr>
          <w:spacing w:val="-9"/>
        </w:rPr>
        <w:t xml:space="preserve"> </w:t>
      </w:r>
      <w:r>
        <w:rPr>
          <w:w w:val="100"/>
        </w:rPr>
        <w:t>to</w:t>
      </w:r>
      <w:r>
        <w:rPr>
          <w:spacing w:val="-7"/>
        </w:rPr>
        <w:t xml:space="preserve"> </w:t>
      </w:r>
      <w:r>
        <w:rPr>
          <w:spacing w:val="-3"/>
          <w:w w:val="100"/>
        </w:rPr>
        <w:t>e</w:t>
      </w:r>
      <w:r>
        <w:rPr>
          <w:spacing w:val="3"/>
          <w:w w:val="100"/>
        </w:rPr>
        <w:t>t</w:t>
      </w:r>
      <w:r>
        <w:rPr>
          <w:w w:val="100"/>
        </w:rPr>
        <w:t>h</w:t>
      </w:r>
      <w:r>
        <w:rPr>
          <w:spacing w:val="-2"/>
          <w:w w:val="100"/>
        </w:rPr>
        <w:t>i</w:t>
      </w:r>
      <w:r>
        <w:rPr>
          <w:w w:val="100"/>
        </w:rPr>
        <w:t>cs</w:t>
      </w:r>
      <w:r>
        <w:rPr>
          <w:spacing w:val="-7"/>
        </w:rPr>
        <w:t xml:space="preserve"> </w:t>
      </w:r>
      <w:r>
        <w:rPr>
          <w:spacing w:val="-3"/>
          <w:w w:val="100"/>
        </w:rPr>
        <w:t>c</w:t>
      </w:r>
      <w:r>
        <w:rPr>
          <w:spacing w:val="-2"/>
          <w:w w:val="100"/>
        </w:rPr>
        <w:t>o</w:t>
      </w:r>
      <w:r>
        <w:rPr>
          <w:w w:val="100"/>
        </w:rPr>
        <w:t>nce</w:t>
      </w:r>
      <w:r>
        <w:rPr>
          <w:spacing w:val="-2"/>
          <w:w w:val="100"/>
        </w:rPr>
        <w:t>r</w:t>
      </w:r>
      <w:r>
        <w:rPr>
          <w:w w:val="100"/>
        </w:rPr>
        <w:t>ns.</w:t>
      </w:r>
      <w:r>
        <w:rPr>
          <w:spacing w:val="-11"/>
        </w:rPr>
        <w:t xml:space="preserve"> </w:t>
      </w:r>
      <w:r>
        <w:rPr>
          <w:w w:val="100"/>
        </w:rPr>
        <w:t>Ma</w:t>
      </w:r>
      <w:r>
        <w:rPr>
          <w:spacing w:val="1"/>
          <w:w w:val="100"/>
        </w:rPr>
        <w:t>n</w:t>
      </w:r>
      <w:r>
        <w:rPr>
          <w:spacing w:val="-3"/>
          <w:w w:val="100"/>
        </w:rPr>
        <w:t>a</w:t>
      </w:r>
      <w:r>
        <w:rPr>
          <w:w w:val="100"/>
        </w:rPr>
        <w:t>ge</w:t>
      </w:r>
      <w:r>
        <w:rPr>
          <w:spacing w:val="-3"/>
          <w:w w:val="100"/>
        </w:rPr>
        <w:t>r</w:t>
      </w:r>
      <w:r>
        <w:rPr>
          <w:w w:val="100"/>
        </w:rPr>
        <w:t>s</w:t>
      </w:r>
      <w:r>
        <w:rPr>
          <w:spacing w:val="-10"/>
        </w:rPr>
        <w:t xml:space="preserve"> </w:t>
      </w:r>
      <w:r>
        <w:rPr>
          <w:w w:val="100"/>
        </w:rPr>
        <w:t>h</w:t>
      </w:r>
      <w:r>
        <w:rPr>
          <w:spacing w:val="-3"/>
          <w:w w:val="100"/>
        </w:rPr>
        <w:t>a</w:t>
      </w:r>
      <w:r>
        <w:rPr>
          <w:w w:val="100"/>
        </w:rPr>
        <w:t>ve</w:t>
      </w:r>
      <w:r>
        <w:rPr>
          <w:spacing w:val="-8"/>
        </w:rPr>
        <w:t xml:space="preserve"> </w:t>
      </w:r>
      <w:r>
        <w:rPr>
          <w:w w:val="100"/>
        </w:rPr>
        <w:t>a</w:t>
      </w:r>
      <w:r>
        <w:rPr>
          <w:spacing w:val="-8"/>
        </w:rPr>
        <w:t xml:space="preserve"> </w:t>
      </w:r>
      <w:r>
        <w:rPr>
          <w:w w:val="100"/>
        </w:rPr>
        <w:t>r</w:t>
      </w:r>
      <w:r>
        <w:rPr>
          <w:spacing w:val="-3"/>
          <w:w w:val="100"/>
        </w:rPr>
        <w:t>e</w:t>
      </w:r>
      <w:r>
        <w:rPr>
          <w:spacing w:val="-2"/>
          <w:w w:val="100"/>
        </w:rPr>
        <w:t>s</w:t>
      </w:r>
      <w:r>
        <w:rPr>
          <w:w w:val="100"/>
        </w:rPr>
        <w:t>p</w:t>
      </w:r>
      <w:r>
        <w:rPr>
          <w:spacing w:val="-2"/>
          <w:w w:val="100"/>
        </w:rPr>
        <w:t>on</w:t>
      </w:r>
      <w:r>
        <w:rPr>
          <w:w w:val="100"/>
        </w:rPr>
        <w:t>s</w:t>
      </w:r>
      <w:r>
        <w:rPr>
          <w:spacing w:val="-2"/>
          <w:w w:val="100"/>
        </w:rPr>
        <w:t>i</w:t>
      </w:r>
      <w:r>
        <w:rPr>
          <w:w w:val="100"/>
        </w:rPr>
        <w:t>b</w:t>
      </w:r>
      <w:r>
        <w:rPr>
          <w:spacing w:val="-2"/>
          <w:w w:val="100"/>
        </w:rPr>
        <w:t>il</w:t>
      </w:r>
      <w:r>
        <w:rPr>
          <w:w w:val="100"/>
        </w:rPr>
        <w:t>i</w:t>
      </w:r>
      <w:r>
        <w:rPr>
          <w:spacing w:val="-2"/>
          <w:w w:val="100"/>
        </w:rPr>
        <w:t>t</w:t>
      </w:r>
      <w:r>
        <w:rPr>
          <w:w w:val="100"/>
        </w:rPr>
        <w:t>y</w:t>
      </w:r>
      <w:r>
        <w:rPr>
          <w:spacing w:val="-7"/>
        </w:rPr>
        <w:t xml:space="preserve"> </w:t>
      </w:r>
      <w:r>
        <w:rPr>
          <w:spacing w:val="-4"/>
          <w:w w:val="100"/>
        </w:rPr>
        <w:t>t</w:t>
      </w:r>
      <w:r>
        <w:rPr>
          <w:w w:val="100"/>
        </w:rPr>
        <w:t>o create</w:t>
      </w:r>
      <w:r>
        <w:rPr>
          <w:spacing w:val="-16"/>
        </w:rPr>
        <w:t xml:space="preserve"> </w:t>
      </w:r>
      <w:r>
        <w:rPr>
          <w:w w:val="100"/>
        </w:rPr>
        <w:t>an</w:t>
      </w:r>
      <w:r>
        <w:rPr>
          <w:spacing w:val="-14"/>
        </w:rPr>
        <w:t xml:space="preserve"> </w:t>
      </w:r>
      <w:r>
        <w:rPr>
          <w:spacing w:val="-2"/>
          <w:w w:val="100"/>
        </w:rPr>
        <w:t>o</w:t>
      </w:r>
      <w:r>
        <w:rPr>
          <w:w w:val="100"/>
        </w:rPr>
        <w:t>p</w:t>
      </w:r>
      <w:r>
        <w:rPr>
          <w:spacing w:val="-3"/>
          <w:w w:val="100"/>
        </w:rPr>
        <w:t>e</w:t>
      </w:r>
      <w:r>
        <w:rPr>
          <w:w w:val="100"/>
        </w:rPr>
        <w:t>n</w:t>
      </w:r>
      <w:r>
        <w:rPr>
          <w:spacing w:val="-14"/>
        </w:rPr>
        <w:t xml:space="preserve"> </w:t>
      </w:r>
      <w:r>
        <w:rPr>
          <w:w w:val="100"/>
        </w:rPr>
        <w:t>a</w:t>
      </w:r>
      <w:r>
        <w:rPr>
          <w:spacing w:val="-2"/>
          <w:w w:val="100"/>
        </w:rPr>
        <w:t>n</w:t>
      </w:r>
      <w:r>
        <w:rPr>
          <w:w w:val="100"/>
        </w:rPr>
        <w:t>d</w:t>
      </w:r>
      <w:r>
        <w:rPr>
          <w:spacing w:val="-14"/>
        </w:rPr>
        <w:t xml:space="preserve"> </w:t>
      </w:r>
      <w:r>
        <w:rPr>
          <w:w w:val="100"/>
        </w:rPr>
        <w:t>s</w:t>
      </w:r>
      <w:r>
        <w:rPr>
          <w:spacing w:val="-2"/>
          <w:w w:val="100"/>
        </w:rPr>
        <w:t>u</w:t>
      </w:r>
      <w:r>
        <w:rPr>
          <w:w w:val="100"/>
        </w:rPr>
        <w:t>p</w:t>
      </w:r>
      <w:r>
        <w:rPr>
          <w:spacing w:val="-2"/>
          <w:w w:val="100"/>
        </w:rPr>
        <w:t>p</w:t>
      </w:r>
      <w:r>
        <w:rPr>
          <w:w w:val="100"/>
        </w:rPr>
        <w:t>o</w:t>
      </w:r>
      <w:r>
        <w:rPr>
          <w:spacing w:val="-3"/>
          <w:w w:val="100"/>
        </w:rPr>
        <w:t>r</w:t>
      </w:r>
      <w:r>
        <w:rPr>
          <w:w w:val="100"/>
        </w:rPr>
        <w:t>t</w:t>
      </w:r>
      <w:r>
        <w:rPr>
          <w:spacing w:val="-2"/>
          <w:w w:val="100"/>
        </w:rPr>
        <w:t>i</w:t>
      </w:r>
      <w:r>
        <w:rPr>
          <w:w w:val="100"/>
        </w:rPr>
        <w:t>ve</w:t>
      </w:r>
      <w:r>
        <w:rPr>
          <w:spacing w:val="-15"/>
        </w:rPr>
        <w:t xml:space="preserve"> </w:t>
      </w:r>
      <w:r>
        <w:rPr>
          <w:spacing w:val="-3"/>
          <w:w w:val="100"/>
        </w:rPr>
        <w:t>e</w:t>
      </w:r>
      <w:r>
        <w:rPr>
          <w:w w:val="100"/>
        </w:rPr>
        <w:t>n</w:t>
      </w:r>
      <w:r>
        <w:rPr>
          <w:spacing w:val="-2"/>
          <w:w w:val="100"/>
        </w:rPr>
        <w:t>v</w:t>
      </w:r>
      <w:r>
        <w:rPr>
          <w:w w:val="100"/>
        </w:rPr>
        <w:t>i</w:t>
      </w:r>
      <w:r>
        <w:rPr>
          <w:spacing w:val="-3"/>
          <w:w w:val="100"/>
        </w:rPr>
        <w:t>r</w:t>
      </w:r>
      <w:r>
        <w:rPr>
          <w:w w:val="100"/>
        </w:rPr>
        <w:t>on</w:t>
      </w:r>
      <w:r>
        <w:rPr>
          <w:spacing w:val="-3"/>
          <w:w w:val="100"/>
        </w:rPr>
        <w:t>m</w:t>
      </w:r>
      <w:r>
        <w:rPr>
          <w:w w:val="100"/>
        </w:rPr>
        <w:t>e</w:t>
      </w:r>
      <w:r>
        <w:rPr>
          <w:spacing w:val="-2"/>
          <w:w w:val="100"/>
        </w:rPr>
        <w:t>n</w:t>
      </w:r>
      <w:r>
        <w:rPr>
          <w:w w:val="100"/>
        </w:rPr>
        <w:t>t</w:t>
      </w:r>
      <w:r>
        <w:rPr>
          <w:spacing w:val="-16"/>
        </w:rPr>
        <w:t xml:space="preserve"> </w:t>
      </w:r>
      <w:r>
        <w:rPr>
          <w:w w:val="100"/>
        </w:rPr>
        <w:t>where</w:t>
      </w:r>
      <w:r>
        <w:rPr>
          <w:spacing w:val="-15"/>
        </w:rPr>
        <w:t xml:space="preserve"> </w:t>
      </w:r>
      <w:r>
        <w:rPr>
          <w:w w:val="100"/>
        </w:rPr>
        <w:t>e</w:t>
      </w:r>
      <w:r>
        <w:rPr>
          <w:spacing w:val="-3"/>
          <w:w w:val="100"/>
        </w:rPr>
        <w:t>m</w:t>
      </w:r>
      <w:r>
        <w:rPr>
          <w:spacing w:val="-2"/>
          <w:w w:val="100"/>
        </w:rPr>
        <w:t>p</w:t>
      </w:r>
      <w:r>
        <w:rPr>
          <w:w w:val="100"/>
        </w:rPr>
        <w:t>l</w:t>
      </w:r>
      <w:r>
        <w:rPr>
          <w:spacing w:val="-2"/>
          <w:w w:val="100"/>
        </w:rPr>
        <w:t>o</w:t>
      </w:r>
      <w:r>
        <w:rPr>
          <w:w w:val="100"/>
        </w:rPr>
        <w:t>ye</w:t>
      </w:r>
      <w:r>
        <w:rPr>
          <w:spacing w:val="-3"/>
          <w:w w:val="100"/>
        </w:rPr>
        <w:t>e</w:t>
      </w:r>
      <w:r>
        <w:rPr>
          <w:w w:val="100"/>
        </w:rPr>
        <w:t>s</w:t>
      </w:r>
      <w:r>
        <w:rPr>
          <w:spacing w:val="-14"/>
        </w:rPr>
        <w:t xml:space="preserve"> </w:t>
      </w:r>
      <w:r>
        <w:rPr>
          <w:w w:val="100"/>
        </w:rPr>
        <w:t>fe</w:t>
      </w:r>
      <w:r>
        <w:rPr>
          <w:spacing w:val="-2"/>
          <w:w w:val="100"/>
        </w:rPr>
        <w:t>e</w:t>
      </w:r>
      <w:r>
        <w:rPr>
          <w:w w:val="100"/>
        </w:rPr>
        <w:t>l</w:t>
      </w:r>
      <w:r>
        <w:rPr>
          <w:spacing w:val="-14"/>
        </w:rPr>
        <w:t xml:space="preserve"> </w:t>
      </w:r>
      <w:r>
        <w:rPr>
          <w:w w:val="100"/>
        </w:rPr>
        <w:t>c</w:t>
      </w:r>
      <w:r>
        <w:rPr>
          <w:spacing w:val="1"/>
          <w:w w:val="100"/>
        </w:rPr>
        <w:t>o</w:t>
      </w:r>
      <w:r>
        <w:rPr>
          <w:w w:val="100"/>
        </w:rPr>
        <w:t>m</w:t>
      </w:r>
      <w:r>
        <w:rPr>
          <w:spacing w:val="-3"/>
          <w:w w:val="100"/>
        </w:rPr>
        <w:t>f</w:t>
      </w:r>
      <w:r>
        <w:rPr>
          <w:w w:val="100"/>
        </w:rPr>
        <w:t>o</w:t>
      </w:r>
      <w:r>
        <w:rPr>
          <w:spacing w:val="-3"/>
          <w:w w:val="100"/>
        </w:rPr>
        <w:t>r</w:t>
      </w:r>
      <w:r>
        <w:rPr>
          <w:w w:val="100"/>
        </w:rPr>
        <w:t>t</w:t>
      </w:r>
      <w:r>
        <w:rPr>
          <w:spacing w:val="-3"/>
          <w:w w:val="100"/>
        </w:rPr>
        <w:t>a</w:t>
      </w:r>
      <w:r>
        <w:rPr>
          <w:w w:val="100"/>
        </w:rPr>
        <w:t>b</w:t>
      </w:r>
      <w:r>
        <w:rPr>
          <w:spacing w:val="-2"/>
          <w:w w:val="100"/>
        </w:rPr>
        <w:t>l</w:t>
      </w:r>
      <w:r>
        <w:rPr>
          <w:w w:val="100"/>
        </w:rPr>
        <w:t>e ra</w:t>
      </w:r>
      <w:r>
        <w:rPr>
          <w:spacing w:val="-2"/>
          <w:w w:val="100"/>
        </w:rPr>
        <w:t>i</w:t>
      </w:r>
      <w:r>
        <w:rPr>
          <w:w w:val="100"/>
        </w:rPr>
        <w:t>s</w:t>
      </w:r>
      <w:r>
        <w:rPr>
          <w:spacing w:val="-2"/>
          <w:w w:val="100"/>
        </w:rPr>
        <w:t>i</w:t>
      </w:r>
      <w:r>
        <w:rPr>
          <w:w w:val="100"/>
        </w:rPr>
        <w:t>ng</w:t>
      </w:r>
      <w:r>
        <w:rPr>
          <w:spacing w:val="-12"/>
        </w:rPr>
        <w:t xml:space="preserve"> </w:t>
      </w:r>
      <w:r>
        <w:rPr>
          <w:w w:val="100"/>
        </w:rPr>
        <w:t>s</w:t>
      </w:r>
      <w:r>
        <w:rPr>
          <w:spacing w:val="-2"/>
          <w:w w:val="100"/>
        </w:rPr>
        <w:t>u</w:t>
      </w:r>
      <w:r>
        <w:rPr>
          <w:w w:val="100"/>
        </w:rPr>
        <w:t>ch</w:t>
      </w:r>
      <w:r>
        <w:rPr>
          <w:spacing w:val="-12"/>
        </w:rPr>
        <w:t xml:space="preserve"> </w:t>
      </w:r>
      <w:r>
        <w:rPr>
          <w:w w:val="100"/>
        </w:rPr>
        <w:t>q</w:t>
      </w:r>
      <w:r>
        <w:rPr>
          <w:spacing w:val="-2"/>
          <w:w w:val="100"/>
        </w:rPr>
        <w:t>u</w:t>
      </w:r>
      <w:r>
        <w:rPr>
          <w:w w:val="100"/>
        </w:rPr>
        <w:t>e</w:t>
      </w:r>
      <w:r>
        <w:rPr>
          <w:spacing w:val="-2"/>
          <w:w w:val="100"/>
        </w:rPr>
        <w:t>s</w:t>
      </w:r>
      <w:r>
        <w:rPr>
          <w:w w:val="100"/>
        </w:rPr>
        <w:t>t</w:t>
      </w:r>
      <w:r>
        <w:rPr>
          <w:spacing w:val="-2"/>
          <w:w w:val="100"/>
        </w:rPr>
        <w:t>io</w:t>
      </w:r>
      <w:r>
        <w:rPr>
          <w:w w:val="100"/>
        </w:rPr>
        <w:t>n</w:t>
      </w:r>
      <w:r>
        <w:rPr>
          <w:spacing w:val="-2"/>
          <w:w w:val="100"/>
        </w:rPr>
        <w:t>s</w:t>
      </w:r>
      <w:r>
        <w:rPr>
          <w:w w:val="100"/>
        </w:rPr>
        <w:t>.</w:t>
      </w:r>
      <w:r>
        <w:rPr>
          <w:spacing w:val="-11"/>
        </w:rPr>
        <w:t xml:space="preserve"> </w:t>
      </w:r>
      <w:r>
        <w:rPr>
          <w:spacing w:val="-2"/>
          <w:w w:val="100"/>
        </w:rPr>
        <w:t>W</w:t>
      </w:r>
      <w:r>
        <w:rPr>
          <w:w w:val="100"/>
        </w:rPr>
        <w:t>e</w:t>
      </w:r>
      <w:r>
        <w:rPr>
          <w:spacing w:val="-10"/>
        </w:rPr>
        <w:t xml:space="preserve"> </w:t>
      </w:r>
      <w:r>
        <w:rPr>
          <w:w w:val="100"/>
        </w:rPr>
        <w:t>all</w:t>
      </w:r>
      <w:r>
        <w:rPr>
          <w:spacing w:val="-10"/>
        </w:rPr>
        <w:t xml:space="preserve"> </w:t>
      </w:r>
      <w:r>
        <w:rPr>
          <w:w w:val="100"/>
        </w:rPr>
        <w:t>b</w:t>
      </w:r>
      <w:r>
        <w:rPr>
          <w:spacing w:val="-3"/>
          <w:w w:val="100"/>
        </w:rPr>
        <w:t>e</w:t>
      </w:r>
      <w:r>
        <w:rPr>
          <w:w w:val="100"/>
        </w:rPr>
        <w:t>ne</w:t>
      </w:r>
      <w:r>
        <w:rPr>
          <w:spacing w:val="-3"/>
          <w:w w:val="100"/>
        </w:rPr>
        <w:t>f</w:t>
      </w:r>
      <w:r>
        <w:rPr>
          <w:spacing w:val="-2"/>
          <w:w w:val="100"/>
        </w:rPr>
        <w:t>i</w:t>
      </w:r>
      <w:r>
        <w:rPr>
          <w:w w:val="100"/>
        </w:rPr>
        <w:t>t</w:t>
      </w:r>
      <w:r>
        <w:rPr>
          <w:spacing w:val="-10"/>
        </w:rPr>
        <w:t xml:space="preserve"> </w:t>
      </w:r>
      <w:r>
        <w:rPr>
          <w:w w:val="100"/>
        </w:rPr>
        <w:t>tre</w:t>
      </w:r>
      <w:r>
        <w:rPr>
          <w:spacing w:val="-3"/>
          <w:w w:val="100"/>
        </w:rPr>
        <w:t>me</w:t>
      </w:r>
      <w:r>
        <w:rPr>
          <w:w w:val="100"/>
        </w:rPr>
        <w:t>n</w:t>
      </w:r>
      <w:r>
        <w:rPr>
          <w:spacing w:val="-2"/>
          <w:w w:val="100"/>
        </w:rPr>
        <w:t>do</w:t>
      </w:r>
      <w:r>
        <w:rPr>
          <w:w w:val="100"/>
        </w:rPr>
        <w:t>u</w:t>
      </w:r>
      <w:r>
        <w:rPr>
          <w:spacing w:val="-2"/>
          <w:w w:val="100"/>
        </w:rPr>
        <w:t>s</w:t>
      </w:r>
      <w:r>
        <w:rPr>
          <w:w w:val="100"/>
        </w:rPr>
        <w:t>ly</w:t>
      </w:r>
      <w:r>
        <w:rPr>
          <w:spacing w:val="-12"/>
        </w:rPr>
        <w:t xml:space="preserve"> </w:t>
      </w:r>
      <w:r>
        <w:rPr>
          <w:spacing w:val="-2"/>
          <w:w w:val="100"/>
        </w:rPr>
        <w:t>w</w:t>
      </w:r>
      <w:r>
        <w:rPr>
          <w:w w:val="100"/>
        </w:rPr>
        <w:t>hen</w:t>
      </w:r>
      <w:r>
        <w:rPr>
          <w:spacing w:val="-9"/>
        </w:rPr>
        <w:t xml:space="preserve"> </w:t>
      </w:r>
      <w:r>
        <w:rPr>
          <w:spacing w:val="-3"/>
          <w:w w:val="100"/>
        </w:rPr>
        <w:t>e</w:t>
      </w:r>
      <w:r>
        <w:rPr>
          <w:w w:val="100"/>
        </w:rPr>
        <w:t>m</w:t>
      </w:r>
      <w:r>
        <w:rPr>
          <w:spacing w:val="-2"/>
          <w:w w:val="100"/>
        </w:rPr>
        <w:t>pl</w:t>
      </w:r>
      <w:r>
        <w:rPr>
          <w:w w:val="100"/>
        </w:rPr>
        <w:t>o</w:t>
      </w:r>
      <w:r>
        <w:rPr>
          <w:spacing w:val="-2"/>
          <w:w w:val="100"/>
        </w:rPr>
        <w:t>y</w:t>
      </w:r>
      <w:r>
        <w:rPr>
          <w:w w:val="100"/>
        </w:rPr>
        <w:t>ees</w:t>
      </w:r>
      <w:r>
        <w:rPr>
          <w:spacing w:val="-9"/>
        </w:rPr>
        <w:t xml:space="preserve"> </w:t>
      </w:r>
      <w:r>
        <w:rPr>
          <w:spacing w:val="-3"/>
          <w:w w:val="100"/>
        </w:rPr>
        <w:t>e</w:t>
      </w:r>
      <w:r>
        <w:rPr>
          <w:w w:val="100"/>
        </w:rPr>
        <w:t>xer</w:t>
      </w:r>
      <w:r>
        <w:rPr>
          <w:spacing w:val="-2"/>
          <w:w w:val="100"/>
        </w:rPr>
        <w:t>c</w:t>
      </w:r>
      <w:r>
        <w:rPr>
          <w:w w:val="100"/>
        </w:rPr>
        <w:t>i</w:t>
      </w:r>
      <w:r>
        <w:rPr>
          <w:spacing w:val="-2"/>
          <w:w w:val="100"/>
        </w:rPr>
        <w:t>s</w:t>
      </w:r>
      <w:r>
        <w:rPr>
          <w:w w:val="100"/>
        </w:rPr>
        <w:t>e th</w:t>
      </w:r>
      <w:r>
        <w:rPr>
          <w:spacing w:val="-3"/>
          <w:w w:val="100"/>
        </w:rPr>
        <w:t>e</w:t>
      </w:r>
      <w:r>
        <w:rPr>
          <w:w w:val="100"/>
        </w:rPr>
        <w:t>ir</w:t>
      </w:r>
      <w:r>
        <w:rPr>
          <w:spacing w:val="6"/>
        </w:rPr>
        <w:t xml:space="preserve"> </w:t>
      </w:r>
      <w:r>
        <w:rPr>
          <w:spacing w:val="-2"/>
          <w:w w:val="100"/>
        </w:rPr>
        <w:t>po</w:t>
      </w:r>
      <w:r>
        <w:rPr>
          <w:w w:val="100"/>
        </w:rPr>
        <w:t>wer</w:t>
      </w:r>
      <w:r>
        <w:rPr>
          <w:spacing w:val="6"/>
        </w:rPr>
        <w:t xml:space="preserve"> </w:t>
      </w:r>
      <w:r>
        <w:rPr>
          <w:w w:val="100"/>
        </w:rPr>
        <w:t>to</w:t>
      </w:r>
      <w:r>
        <w:rPr>
          <w:spacing w:val="7"/>
        </w:rPr>
        <w:t xml:space="preserve"> </w:t>
      </w:r>
      <w:r>
        <w:rPr>
          <w:spacing w:val="-2"/>
          <w:w w:val="100"/>
        </w:rPr>
        <w:t>p</w:t>
      </w:r>
      <w:r>
        <w:rPr>
          <w:w w:val="100"/>
        </w:rPr>
        <w:t>re</w:t>
      </w:r>
      <w:r>
        <w:rPr>
          <w:spacing w:val="-1"/>
          <w:w w:val="100"/>
        </w:rPr>
        <w:t>v</w:t>
      </w:r>
      <w:r>
        <w:rPr>
          <w:w w:val="100"/>
        </w:rPr>
        <w:t>e</w:t>
      </w:r>
      <w:r>
        <w:rPr>
          <w:spacing w:val="-2"/>
          <w:w w:val="100"/>
        </w:rPr>
        <w:t>n</w:t>
      </w:r>
      <w:r>
        <w:rPr>
          <w:w w:val="100"/>
        </w:rPr>
        <w:t>t</w:t>
      </w:r>
      <w:r>
        <w:rPr>
          <w:spacing w:val="9"/>
        </w:rPr>
        <w:t xml:space="preserve"> </w:t>
      </w:r>
      <w:r>
        <w:rPr>
          <w:spacing w:val="-3"/>
          <w:w w:val="100"/>
        </w:rPr>
        <w:t>m</w:t>
      </w:r>
      <w:r>
        <w:rPr>
          <w:w w:val="100"/>
        </w:rPr>
        <w:t>i</w:t>
      </w:r>
      <w:r>
        <w:rPr>
          <w:spacing w:val="-2"/>
          <w:w w:val="100"/>
        </w:rPr>
        <w:t>s</w:t>
      </w:r>
      <w:r>
        <w:rPr>
          <w:w w:val="100"/>
        </w:rPr>
        <w:t>t</w:t>
      </w:r>
      <w:r>
        <w:rPr>
          <w:spacing w:val="-3"/>
          <w:w w:val="100"/>
        </w:rPr>
        <w:t>a</w:t>
      </w:r>
      <w:r>
        <w:rPr>
          <w:w w:val="100"/>
        </w:rPr>
        <w:t>k</w:t>
      </w:r>
      <w:r>
        <w:rPr>
          <w:spacing w:val="-3"/>
          <w:w w:val="100"/>
        </w:rPr>
        <w:t>e</w:t>
      </w:r>
      <w:r>
        <w:rPr>
          <w:w w:val="100"/>
        </w:rPr>
        <w:t>s</w:t>
      </w:r>
      <w:r>
        <w:rPr>
          <w:spacing w:val="7"/>
        </w:rPr>
        <w:t xml:space="preserve"> </w:t>
      </w:r>
      <w:r>
        <w:rPr>
          <w:w w:val="100"/>
        </w:rPr>
        <w:t>or</w:t>
      </w:r>
      <w:r>
        <w:rPr>
          <w:spacing w:val="6"/>
        </w:rPr>
        <w:t xml:space="preserve"> </w:t>
      </w:r>
      <w:r>
        <w:rPr>
          <w:w w:val="100"/>
        </w:rPr>
        <w:t>wr</w:t>
      </w:r>
      <w:r>
        <w:rPr>
          <w:spacing w:val="-2"/>
          <w:w w:val="100"/>
        </w:rPr>
        <w:t>on</w:t>
      </w:r>
      <w:r>
        <w:rPr>
          <w:w w:val="100"/>
        </w:rPr>
        <w:t>g</w:t>
      </w:r>
      <w:r>
        <w:rPr>
          <w:spacing w:val="-2"/>
          <w:w w:val="100"/>
        </w:rPr>
        <w:t>d</w:t>
      </w:r>
      <w:r>
        <w:rPr>
          <w:w w:val="100"/>
        </w:rPr>
        <w:t>o</w:t>
      </w:r>
      <w:r>
        <w:rPr>
          <w:spacing w:val="-2"/>
          <w:w w:val="100"/>
        </w:rPr>
        <w:t>in</w:t>
      </w:r>
      <w:r>
        <w:rPr>
          <w:w w:val="100"/>
        </w:rPr>
        <w:t>g</w:t>
      </w:r>
      <w:r>
        <w:rPr>
          <w:spacing w:val="7"/>
        </w:rPr>
        <w:t xml:space="preserve"> </w:t>
      </w:r>
      <w:r>
        <w:rPr>
          <w:w w:val="100"/>
        </w:rPr>
        <w:t>by</w:t>
      </w:r>
      <w:r>
        <w:rPr>
          <w:spacing w:val="7"/>
        </w:rPr>
        <w:t xml:space="preserve"> </w:t>
      </w:r>
      <w:r>
        <w:rPr>
          <w:w w:val="100"/>
        </w:rPr>
        <w:t>a</w:t>
      </w:r>
      <w:r>
        <w:rPr>
          <w:spacing w:val="-2"/>
          <w:w w:val="100"/>
        </w:rPr>
        <w:t>sk</w:t>
      </w:r>
      <w:r>
        <w:rPr>
          <w:w w:val="100"/>
        </w:rPr>
        <w:t>i</w:t>
      </w:r>
      <w:r>
        <w:rPr>
          <w:spacing w:val="-2"/>
          <w:w w:val="100"/>
        </w:rPr>
        <w:t>n</w:t>
      </w:r>
      <w:r>
        <w:rPr>
          <w:w w:val="100"/>
        </w:rPr>
        <w:t>g</w:t>
      </w:r>
      <w:r>
        <w:rPr>
          <w:spacing w:val="16"/>
        </w:rPr>
        <w:t xml:space="preserve"> </w:t>
      </w:r>
      <w:r>
        <w:rPr>
          <w:w w:val="100"/>
        </w:rPr>
        <w:t>t</w:t>
      </w:r>
      <w:r>
        <w:rPr>
          <w:spacing w:val="-2"/>
          <w:w w:val="100"/>
        </w:rPr>
        <w:t>h</w:t>
      </w:r>
      <w:r>
        <w:rPr>
          <w:w w:val="100"/>
        </w:rPr>
        <w:t>e</w:t>
      </w:r>
      <w:r>
        <w:rPr>
          <w:spacing w:val="8"/>
        </w:rPr>
        <w:t xml:space="preserve"> </w:t>
      </w:r>
      <w:r>
        <w:rPr>
          <w:spacing w:val="-3"/>
          <w:w w:val="100"/>
        </w:rPr>
        <w:t>r</w:t>
      </w:r>
      <w:r>
        <w:rPr>
          <w:spacing w:val="-2"/>
          <w:w w:val="100"/>
        </w:rPr>
        <w:t>i</w:t>
      </w:r>
      <w:r>
        <w:rPr>
          <w:w w:val="100"/>
        </w:rPr>
        <w:t>g</w:t>
      </w:r>
      <w:r>
        <w:rPr>
          <w:spacing w:val="-2"/>
          <w:w w:val="100"/>
        </w:rPr>
        <w:t>h</w:t>
      </w:r>
      <w:r>
        <w:rPr>
          <w:w w:val="100"/>
        </w:rPr>
        <w:t>t</w:t>
      </w:r>
      <w:r>
        <w:rPr>
          <w:spacing w:val="7"/>
        </w:rPr>
        <w:t xml:space="preserve"> </w:t>
      </w:r>
      <w:r>
        <w:rPr>
          <w:spacing w:val="-2"/>
          <w:w w:val="100"/>
        </w:rPr>
        <w:t>q</w:t>
      </w:r>
      <w:r>
        <w:rPr>
          <w:w w:val="100"/>
        </w:rPr>
        <w:t>ue</w:t>
      </w:r>
      <w:r>
        <w:rPr>
          <w:spacing w:val="-2"/>
          <w:w w:val="100"/>
        </w:rPr>
        <w:t>s</w:t>
      </w:r>
      <w:r>
        <w:rPr>
          <w:w w:val="100"/>
        </w:rPr>
        <w:t>t</w:t>
      </w:r>
      <w:r>
        <w:rPr>
          <w:spacing w:val="-2"/>
          <w:w w:val="100"/>
        </w:rPr>
        <w:t>ion</w:t>
      </w:r>
      <w:r>
        <w:rPr>
          <w:w w:val="100"/>
        </w:rPr>
        <w:t>s at</w:t>
      </w:r>
      <w:r>
        <w:rPr>
          <w:spacing w:val="33"/>
        </w:rPr>
        <w:t xml:space="preserve"> </w:t>
      </w:r>
      <w:r>
        <w:rPr>
          <w:w w:val="100"/>
        </w:rPr>
        <w:t>t</w:t>
      </w:r>
      <w:r>
        <w:rPr>
          <w:spacing w:val="-2"/>
          <w:w w:val="100"/>
        </w:rPr>
        <w:t>h</w:t>
      </w:r>
      <w:r>
        <w:rPr>
          <w:w w:val="100"/>
        </w:rPr>
        <w:t>e</w:t>
      </w:r>
      <w:r>
        <w:rPr>
          <w:spacing w:val="-18"/>
        </w:rPr>
        <w:t xml:space="preserve">  </w:t>
      </w:r>
      <w:r>
        <w:rPr>
          <w:w w:val="100"/>
        </w:rPr>
        <w:t>r</w:t>
      </w:r>
      <w:r>
        <w:rPr>
          <w:spacing w:val="-2"/>
          <w:w w:val="100"/>
        </w:rPr>
        <w:t>ig</w:t>
      </w:r>
      <w:r>
        <w:rPr>
          <w:w w:val="100"/>
        </w:rPr>
        <w:t>ht</w:t>
      </w:r>
      <w:r>
        <w:rPr>
          <w:spacing w:val="34"/>
        </w:rPr>
        <w:t xml:space="preserve"> </w:t>
      </w:r>
      <w:r>
        <w:rPr>
          <w:spacing w:val="-2"/>
          <w:w w:val="100"/>
        </w:rPr>
        <w:t>t</w:t>
      </w:r>
      <w:r>
        <w:rPr>
          <w:w w:val="100"/>
        </w:rPr>
        <w:t>im</w:t>
      </w:r>
      <w:r>
        <w:rPr>
          <w:spacing w:val="-3"/>
          <w:w w:val="100"/>
        </w:rPr>
        <w:t>e</w:t>
      </w:r>
      <w:r>
        <w:rPr>
          <w:w w:val="100"/>
        </w:rPr>
        <w:t>s</w:t>
      </w:r>
      <w:r>
        <w:rPr>
          <w:rFonts w:hint="eastAsia" w:eastAsia="宋体"/>
          <w:w w:val="100"/>
          <w:lang w:val="en-US" w:eastAsia="zh-CN"/>
        </w:rPr>
        <w:t>.</w:t>
      </w:r>
    </w:p>
    <w:p w14:paraId="320BC7FB">
      <w:pPr>
        <w:pStyle w:val="5"/>
        <w:spacing w:before="2" w:line="278" w:lineRule="auto"/>
        <w:ind w:right="357"/>
        <w:rPr>
          <w:rFonts w:ascii="宋体" w:eastAsia="宋体"/>
        </w:rPr>
      </w:pPr>
      <w:r>
        <w:rPr>
          <w:rFonts w:ascii="宋体" w:eastAsia="宋体"/>
          <w:w w:val="100"/>
        </w:rPr>
        <w:t>在</w:t>
      </w:r>
      <w:r>
        <w:rPr>
          <w:rFonts w:ascii="宋体" w:eastAsia="宋体"/>
          <w:spacing w:val="-28"/>
        </w:rPr>
        <w:t xml:space="preserve"> </w:t>
      </w:r>
      <w:r>
        <w:rPr>
          <w:rFonts w:hint="eastAsia" w:eastAsia="宋体"/>
          <w:b/>
          <w:w w:val="100"/>
          <w:lang w:eastAsia="zh-CN"/>
        </w:rPr>
        <w:t>XunStd</w:t>
      </w:r>
      <w:r>
        <w:rPr>
          <w:rFonts w:ascii="宋体" w:eastAsia="宋体"/>
          <w:w w:val="100"/>
        </w:rPr>
        <w:t>，每个人都应该放心地说出自己的想法，尤</w:t>
      </w:r>
      <w:r>
        <w:rPr>
          <w:rFonts w:ascii="宋体" w:eastAsia="宋体"/>
          <w:spacing w:val="6"/>
          <w:w w:val="100"/>
        </w:rPr>
        <w:t>其是在道德方面。管理者有责任创造一个开放的、支持性的环境，让员工可以放心地提出这样的问题。当员工通过在正确的时间提出正确的问题来行使他们的权力来防止错误或不当行为时，我们都会受益匪</w:t>
      </w:r>
      <w:r>
        <w:rPr>
          <w:rFonts w:ascii="宋体" w:eastAsia="宋体"/>
          <w:spacing w:val="1"/>
          <w:w w:val="100"/>
        </w:rPr>
        <w:t>浅。</w:t>
      </w:r>
    </w:p>
    <w:p w14:paraId="75029764">
      <w:pPr>
        <w:pStyle w:val="5"/>
        <w:spacing w:line="276" w:lineRule="auto"/>
        <w:ind w:right="361"/>
        <w:rPr>
          <w:rFonts w:hint="eastAsia" w:eastAsia="宋体"/>
          <w:lang w:val="en-US" w:eastAsia="zh-CN"/>
        </w:rPr>
      </w:pPr>
      <w:r>
        <w:rPr>
          <w:rFonts w:hint="eastAsia" w:eastAsia="宋体"/>
          <w:lang w:eastAsia="zh-CN"/>
        </w:rPr>
        <w:t>XunStd</w:t>
      </w:r>
      <w:r>
        <w:t xml:space="preserve"> will investigate all reported instances of questionable or unethical behavior. In every instance where improper behavior is found to have occurred, the company will take appropriate action. We will not tolerate retaliation</w:t>
      </w:r>
      <w:r>
        <w:rPr>
          <w:spacing w:val="-7"/>
        </w:rPr>
        <w:t xml:space="preserve"> </w:t>
      </w:r>
      <w:r>
        <w:t>against</w:t>
      </w:r>
      <w:r>
        <w:rPr>
          <w:spacing w:val="-7"/>
        </w:rPr>
        <w:t xml:space="preserve"> </w:t>
      </w:r>
      <w:r>
        <w:t>employees</w:t>
      </w:r>
      <w:r>
        <w:rPr>
          <w:spacing w:val="-7"/>
        </w:rPr>
        <w:t xml:space="preserve"> </w:t>
      </w:r>
      <w:r>
        <w:t>who</w:t>
      </w:r>
      <w:r>
        <w:rPr>
          <w:spacing w:val="-7"/>
        </w:rPr>
        <w:t xml:space="preserve"> </w:t>
      </w:r>
      <w:r>
        <w:t>raise</w:t>
      </w:r>
      <w:r>
        <w:rPr>
          <w:spacing w:val="-7"/>
        </w:rPr>
        <w:t xml:space="preserve"> </w:t>
      </w:r>
      <w:r>
        <w:t>genuine</w:t>
      </w:r>
      <w:r>
        <w:rPr>
          <w:spacing w:val="-7"/>
        </w:rPr>
        <w:t xml:space="preserve"> </w:t>
      </w:r>
      <w:r>
        <w:t>ethics</w:t>
      </w:r>
      <w:r>
        <w:rPr>
          <w:spacing w:val="-6"/>
        </w:rPr>
        <w:t xml:space="preserve"> </w:t>
      </w:r>
      <w:r>
        <w:t>concerns</w:t>
      </w:r>
      <w:r>
        <w:rPr>
          <w:spacing w:val="-9"/>
        </w:rPr>
        <w:t xml:space="preserve"> </w:t>
      </w:r>
      <w:r>
        <w:t>in</w:t>
      </w:r>
      <w:r>
        <w:rPr>
          <w:spacing w:val="-7"/>
        </w:rPr>
        <w:t xml:space="preserve"> </w:t>
      </w:r>
      <w:r>
        <w:t>good</w:t>
      </w:r>
      <w:r>
        <w:rPr>
          <w:spacing w:val="-7"/>
        </w:rPr>
        <w:t xml:space="preserve"> </w:t>
      </w:r>
      <w:r>
        <w:t>faith</w:t>
      </w:r>
      <w:r>
        <w:rPr>
          <w:rFonts w:hint="eastAsia" w:eastAsia="宋体"/>
          <w:lang w:val="en-US" w:eastAsia="zh-CN"/>
        </w:rPr>
        <w:t>.</w:t>
      </w:r>
    </w:p>
    <w:p w14:paraId="6C5E44DB">
      <w:pPr>
        <w:pStyle w:val="5"/>
        <w:spacing w:line="276" w:lineRule="auto"/>
        <w:ind w:right="361"/>
        <w:rPr>
          <w:rFonts w:hint="eastAsia" w:eastAsia="宋体"/>
          <w:lang w:val="en-US" w:eastAsia="zh-CN"/>
        </w:rPr>
        <w:sectPr>
          <w:pgSz w:w="12240" w:h="15840"/>
          <w:pgMar w:top="1400" w:right="1440" w:bottom="280" w:left="1800" w:header="720" w:footer="720" w:gutter="0"/>
          <w:cols w:space="720" w:num="1"/>
        </w:sectPr>
      </w:pPr>
    </w:p>
    <w:p w14:paraId="0885156C">
      <w:pPr>
        <w:pStyle w:val="5"/>
        <w:spacing w:before="43" w:line="278" w:lineRule="auto"/>
        <w:ind w:right="348"/>
        <w:rPr>
          <w:rFonts w:ascii="宋体" w:eastAsia="宋体"/>
        </w:rPr>
      </w:pPr>
      <w:r>
        <w:rPr>
          <w:rFonts w:hint="eastAsia" w:eastAsia="宋体"/>
          <w:b/>
          <w:w w:val="100"/>
          <w:lang w:eastAsia="zh-CN"/>
        </w:rPr>
        <w:t>XunStd</w:t>
      </w:r>
      <w:r>
        <w:rPr>
          <w:b/>
          <w:spacing w:val="-12"/>
        </w:rPr>
        <w:t xml:space="preserve">  </w:t>
      </w:r>
      <w:r>
        <w:rPr>
          <w:rFonts w:ascii="宋体" w:eastAsia="宋体"/>
          <w:spacing w:val="2"/>
          <w:w w:val="100"/>
        </w:rPr>
        <w:t>将调查所有报告的可疑或不道德行为。在发现任何不当行为的</w:t>
      </w:r>
      <w:r>
        <w:rPr>
          <w:rFonts w:ascii="宋体" w:eastAsia="宋体"/>
          <w:spacing w:val="6"/>
          <w:w w:val="100"/>
        </w:rPr>
        <w:t>情况下，公司都会采取适当的行动。我们不会容忍对真诚提出道德问</w:t>
      </w:r>
      <w:r>
        <w:rPr>
          <w:rFonts w:ascii="宋体" w:eastAsia="宋体"/>
          <w:w w:val="100"/>
        </w:rPr>
        <w:t>题的员工进行报复。</w:t>
      </w:r>
    </w:p>
    <w:p w14:paraId="44D8B0BD">
      <w:pPr>
        <w:pStyle w:val="5"/>
        <w:spacing w:before="150" w:line="278" w:lineRule="auto"/>
        <w:ind w:right="353"/>
        <w:rPr>
          <w:spacing w:val="-12"/>
        </w:rPr>
      </w:pPr>
      <w:r>
        <w:rPr>
          <w:w w:val="100"/>
        </w:rPr>
        <w:t>E</w:t>
      </w:r>
      <w:r>
        <w:rPr>
          <w:spacing w:val="-3"/>
          <w:w w:val="100"/>
        </w:rPr>
        <w:t>m</w:t>
      </w:r>
      <w:r>
        <w:rPr>
          <w:w w:val="100"/>
        </w:rPr>
        <w:t>p</w:t>
      </w:r>
      <w:r>
        <w:rPr>
          <w:spacing w:val="-2"/>
          <w:w w:val="100"/>
        </w:rPr>
        <w:t>lo</w:t>
      </w:r>
      <w:r>
        <w:rPr>
          <w:w w:val="100"/>
        </w:rPr>
        <w:t>ye</w:t>
      </w:r>
      <w:r>
        <w:rPr>
          <w:spacing w:val="-3"/>
          <w:w w:val="100"/>
        </w:rPr>
        <w:t>e</w:t>
      </w:r>
      <w:r>
        <w:rPr>
          <w:w w:val="100"/>
        </w:rPr>
        <w:t>s</w:t>
      </w:r>
      <w:r>
        <w:rPr>
          <w:spacing w:val="17"/>
        </w:rPr>
        <w:t xml:space="preserve"> </w:t>
      </w:r>
      <w:r>
        <w:rPr>
          <w:w w:val="100"/>
        </w:rPr>
        <w:t>are</w:t>
      </w:r>
      <w:r>
        <w:rPr>
          <w:spacing w:val="16"/>
        </w:rPr>
        <w:t xml:space="preserve"> </w:t>
      </w:r>
      <w:r>
        <w:rPr>
          <w:w w:val="100"/>
        </w:rPr>
        <w:t>e</w:t>
      </w:r>
      <w:r>
        <w:rPr>
          <w:spacing w:val="-2"/>
          <w:w w:val="100"/>
        </w:rPr>
        <w:t>n</w:t>
      </w:r>
      <w:r>
        <w:rPr>
          <w:w w:val="100"/>
        </w:rPr>
        <w:t>c</w:t>
      </w:r>
      <w:r>
        <w:rPr>
          <w:spacing w:val="-2"/>
          <w:w w:val="100"/>
        </w:rPr>
        <w:t>ou</w:t>
      </w:r>
      <w:r>
        <w:rPr>
          <w:w w:val="100"/>
        </w:rPr>
        <w:t>ra</w:t>
      </w:r>
      <w:r>
        <w:rPr>
          <w:spacing w:val="1"/>
          <w:w w:val="100"/>
        </w:rPr>
        <w:t>g</w:t>
      </w:r>
      <w:r>
        <w:rPr>
          <w:spacing w:val="-3"/>
          <w:w w:val="100"/>
        </w:rPr>
        <w:t>e</w:t>
      </w:r>
      <w:r>
        <w:rPr>
          <w:w w:val="100"/>
        </w:rPr>
        <w:t>d,</w:t>
      </w:r>
      <w:r>
        <w:rPr>
          <w:spacing w:val="15"/>
        </w:rPr>
        <w:t xml:space="preserve"> </w:t>
      </w:r>
      <w:r>
        <w:rPr>
          <w:spacing w:val="-2"/>
          <w:w w:val="100"/>
        </w:rPr>
        <w:t>i</w:t>
      </w:r>
      <w:r>
        <w:rPr>
          <w:w w:val="100"/>
        </w:rPr>
        <w:t>n</w:t>
      </w:r>
      <w:r>
        <w:rPr>
          <w:spacing w:val="17"/>
        </w:rPr>
        <w:t xml:space="preserve"> </w:t>
      </w:r>
      <w:r>
        <w:rPr>
          <w:spacing w:val="-2"/>
          <w:w w:val="100"/>
        </w:rPr>
        <w:t>t</w:t>
      </w:r>
      <w:r>
        <w:rPr>
          <w:w w:val="100"/>
        </w:rPr>
        <w:t>he</w:t>
      </w:r>
      <w:r>
        <w:rPr>
          <w:spacing w:val="16"/>
        </w:rPr>
        <w:t xml:space="preserve"> </w:t>
      </w:r>
      <w:r>
        <w:rPr>
          <w:w w:val="100"/>
        </w:rPr>
        <w:t>fi</w:t>
      </w:r>
      <w:r>
        <w:rPr>
          <w:spacing w:val="-3"/>
          <w:w w:val="100"/>
        </w:rPr>
        <w:t>r</w:t>
      </w:r>
      <w:r>
        <w:rPr>
          <w:spacing w:val="-2"/>
          <w:w w:val="100"/>
        </w:rPr>
        <w:t>s</w:t>
      </w:r>
      <w:r>
        <w:rPr>
          <w:w w:val="100"/>
        </w:rPr>
        <w:t>t</w:t>
      </w:r>
      <w:r>
        <w:rPr>
          <w:spacing w:val="17"/>
        </w:rPr>
        <w:t xml:space="preserve"> </w:t>
      </w:r>
      <w:r>
        <w:rPr>
          <w:spacing w:val="-2"/>
          <w:w w:val="100"/>
        </w:rPr>
        <w:t>i</w:t>
      </w:r>
      <w:r>
        <w:rPr>
          <w:w w:val="100"/>
        </w:rPr>
        <w:t>n</w:t>
      </w:r>
      <w:r>
        <w:rPr>
          <w:spacing w:val="-2"/>
          <w:w w:val="100"/>
        </w:rPr>
        <w:t>st</w:t>
      </w:r>
      <w:r>
        <w:rPr>
          <w:w w:val="100"/>
        </w:rPr>
        <w:t>a</w:t>
      </w:r>
      <w:r>
        <w:rPr>
          <w:spacing w:val="1"/>
          <w:w w:val="100"/>
        </w:rPr>
        <w:t>n</w:t>
      </w:r>
      <w:r>
        <w:rPr>
          <w:w w:val="100"/>
        </w:rPr>
        <w:t>ce,</w:t>
      </w:r>
      <w:r>
        <w:rPr>
          <w:spacing w:val="15"/>
        </w:rPr>
        <w:t xml:space="preserve"> </w:t>
      </w:r>
      <w:r>
        <w:rPr>
          <w:spacing w:val="-2"/>
          <w:w w:val="100"/>
        </w:rPr>
        <w:t>t</w:t>
      </w:r>
      <w:r>
        <w:rPr>
          <w:w w:val="100"/>
        </w:rPr>
        <w:t>o</w:t>
      </w:r>
      <w:r>
        <w:rPr>
          <w:spacing w:val="17"/>
        </w:rPr>
        <w:t xml:space="preserve"> </w:t>
      </w:r>
      <w:r>
        <w:rPr>
          <w:spacing w:val="-3"/>
          <w:w w:val="100"/>
        </w:rPr>
        <w:t>a</w:t>
      </w:r>
      <w:r>
        <w:rPr>
          <w:w w:val="100"/>
        </w:rPr>
        <w:t>dd</w:t>
      </w:r>
      <w:r>
        <w:rPr>
          <w:spacing w:val="-3"/>
          <w:w w:val="100"/>
        </w:rPr>
        <w:t>r</w:t>
      </w:r>
      <w:r>
        <w:rPr>
          <w:w w:val="100"/>
        </w:rPr>
        <w:t>e</w:t>
      </w:r>
      <w:r>
        <w:rPr>
          <w:spacing w:val="-2"/>
          <w:w w:val="100"/>
        </w:rPr>
        <w:t>s</w:t>
      </w:r>
      <w:r>
        <w:rPr>
          <w:w w:val="100"/>
        </w:rPr>
        <w:t>s</w:t>
      </w:r>
      <w:r>
        <w:rPr>
          <w:spacing w:val="17"/>
        </w:rPr>
        <w:t xml:space="preserve"> </w:t>
      </w:r>
      <w:r>
        <w:rPr>
          <w:spacing w:val="-2"/>
          <w:w w:val="100"/>
        </w:rPr>
        <w:t>s</w:t>
      </w:r>
      <w:r>
        <w:rPr>
          <w:w w:val="100"/>
        </w:rPr>
        <w:t>u</w:t>
      </w:r>
      <w:r>
        <w:rPr>
          <w:spacing w:val="-3"/>
          <w:w w:val="100"/>
        </w:rPr>
        <w:t>c</w:t>
      </w:r>
      <w:r>
        <w:rPr>
          <w:w w:val="100"/>
        </w:rPr>
        <w:t>h</w:t>
      </w:r>
      <w:r>
        <w:rPr>
          <w:spacing w:val="15"/>
        </w:rPr>
        <w:t xml:space="preserve"> </w:t>
      </w:r>
      <w:r>
        <w:rPr>
          <w:w w:val="100"/>
        </w:rPr>
        <w:t>is</w:t>
      </w:r>
      <w:r>
        <w:rPr>
          <w:spacing w:val="-2"/>
          <w:w w:val="100"/>
        </w:rPr>
        <w:t>s</w:t>
      </w:r>
      <w:r>
        <w:rPr>
          <w:w w:val="100"/>
        </w:rPr>
        <w:t>u</w:t>
      </w:r>
      <w:r>
        <w:rPr>
          <w:spacing w:val="-3"/>
          <w:w w:val="100"/>
        </w:rPr>
        <w:t>e</w:t>
      </w:r>
      <w:r>
        <w:rPr>
          <w:w w:val="100"/>
        </w:rPr>
        <w:t>s</w:t>
      </w:r>
      <w:r>
        <w:rPr>
          <w:spacing w:val="17"/>
        </w:rPr>
        <w:t xml:space="preserve"> </w:t>
      </w:r>
      <w:r>
        <w:rPr>
          <w:spacing w:val="-2"/>
          <w:w w:val="100"/>
        </w:rPr>
        <w:t>wi</w:t>
      </w:r>
      <w:r>
        <w:rPr>
          <w:w w:val="100"/>
        </w:rPr>
        <w:t>th th</w:t>
      </w:r>
      <w:r>
        <w:rPr>
          <w:spacing w:val="-3"/>
          <w:w w:val="100"/>
        </w:rPr>
        <w:t>e</w:t>
      </w:r>
      <w:r>
        <w:rPr>
          <w:w w:val="100"/>
        </w:rPr>
        <w:t>ir</w:t>
      </w:r>
      <w:r>
        <w:rPr>
          <w:spacing w:val="-6"/>
        </w:rPr>
        <w:t xml:space="preserve"> </w:t>
      </w:r>
      <w:r>
        <w:rPr>
          <w:w w:val="100"/>
        </w:rPr>
        <w:t>m</w:t>
      </w:r>
      <w:r>
        <w:rPr>
          <w:spacing w:val="-3"/>
          <w:w w:val="100"/>
        </w:rPr>
        <w:t>a</w:t>
      </w:r>
      <w:r>
        <w:rPr>
          <w:w w:val="100"/>
        </w:rPr>
        <w:t>n</w:t>
      </w:r>
      <w:r>
        <w:rPr>
          <w:spacing w:val="-3"/>
          <w:w w:val="100"/>
        </w:rPr>
        <w:t>a</w:t>
      </w:r>
      <w:r>
        <w:rPr>
          <w:w w:val="100"/>
        </w:rPr>
        <w:t>ge</w:t>
      </w:r>
      <w:r>
        <w:rPr>
          <w:spacing w:val="-3"/>
          <w:w w:val="100"/>
        </w:rPr>
        <w:t>r</w:t>
      </w:r>
      <w:r>
        <w:rPr>
          <w:w w:val="100"/>
        </w:rPr>
        <w:t>s</w:t>
      </w:r>
      <w:r>
        <w:rPr>
          <w:spacing w:val="-5"/>
        </w:rPr>
        <w:t xml:space="preserve"> </w:t>
      </w:r>
      <w:r>
        <w:rPr>
          <w:w w:val="100"/>
        </w:rPr>
        <w:t>or</w:t>
      </w:r>
      <w:r>
        <w:rPr>
          <w:spacing w:val="-8"/>
        </w:rPr>
        <w:t xml:space="preserve"> </w:t>
      </w:r>
      <w:r>
        <w:rPr>
          <w:w w:val="100"/>
        </w:rPr>
        <w:t>the</w:t>
      </w:r>
      <w:r>
        <w:rPr>
          <w:spacing w:val="-8"/>
        </w:rPr>
        <w:t xml:space="preserve"> </w:t>
      </w:r>
      <w:r>
        <w:rPr>
          <w:w w:val="100"/>
        </w:rPr>
        <w:t>HR</w:t>
      </w:r>
      <w:r>
        <w:rPr>
          <w:spacing w:val="-6"/>
        </w:rPr>
        <w:t xml:space="preserve"> </w:t>
      </w:r>
      <w:r>
        <w:rPr>
          <w:w w:val="100"/>
        </w:rPr>
        <w:t>m</w:t>
      </w:r>
      <w:r>
        <w:rPr>
          <w:spacing w:val="-3"/>
          <w:w w:val="100"/>
        </w:rPr>
        <w:t>a</w:t>
      </w:r>
      <w:r>
        <w:rPr>
          <w:w w:val="100"/>
        </w:rPr>
        <w:t>n</w:t>
      </w:r>
      <w:r>
        <w:rPr>
          <w:spacing w:val="-3"/>
          <w:w w:val="100"/>
        </w:rPr>
        <w:t>a</w:t>
      </w:r>
      <w:r>
        <w:rPr>
          <w:w w:val="100"/>
        </w:rPr>
        <w:t>ger,</w:t>
      </w:r>
      <w:r>
        <w:rPr>
          <w:spacing w:val="-6"/>
        </w:rPr>
        <w:t xml:space="preserve"> </w:t>
      </w:r>
      <w:r>
        <w:rPr>
          <w:spacing w:val="5"/>
          <w:w w:val="100"/>
        </w:rPr>
        <w:t>a</w:t>
      </w:r>
      <w:r>
        <w:rPr>
          <w:w w:val="100"/>
        </w:rPr>
        <w:t>s</w:t>
      </w:r>
      <w:r>
        <w:rPr>
          <w:spacing w:val="-5"/>
        </w:rPr>
        <w:t xml:space="preserve"> </w:t>
      </w:r>
      <w:r>
        <w:rPr>
          <w:spacing w:val="-3"/>
          <w:w w:val="100"/>
        </w:rPr>
        <w:t>m</w:t>
      </w:r>
      <w:r>
        <w:rPr>
          <w:w w:val="100"/>
        </w:rPr>
        <w:t>o</w:t>
      </w:r>
      <w:r>
        <w:rPr>
          <w:spacing w:val="-2"/>
          <w:w w:val="100"/>
        </w:rPr>
        <w:t>s</w:t>
      </w:r>
      <w:r>
        <w:rPr>
          <w:w w:val="100"/>
        </w:rPr>
        <w:t>t</w:t>
      </w:r>
      <w:r>
        <w:rPr>
          <w:spacing w:val="-7"/>
        </w:rPr>
        <w:t xml:space="preserve"> </w:t>
      </w:r>
      <w:r>
        <w:rPr>
          <w:w w:val="100"/>
        </w:rPr>
        <w:t>pr</w:t>
      </w:r>
      <w:r>
        <w:rPr>
          <w:spacing w:val="-2"/>
          <w:w w:val="100"/>
        </w:rPr>
        <w:t>o</w:t>
      </w:r>
      <w:r>
        <w:rPr>
          <w:w w:val="100"/>
        </w:rPr>
        <w:t>b</w:t>
      </w:r>
      <w:r>
        <w:rPr>
          <w:spacing w:val="-2"/>
          <w:w w:val="100"/>
        </w:rPr>
        <w:t>l</w:t>
      </w:r>
      <w:r>
        <w:rPr>
          <w:w w:val="100"/>
        </w:rPr>
        <w:t>ems</w:t>
      </w:r>
      <w:r>
        <w:rPr>
          <w:spacing w:val="-5"/>
        </w:rPr>
        <w:t xml:space="preserve"> </w:t>
      </w:r>
      <w:r>
        <w:rPr>
          <w:spacing w:val="-3"/>
          <w:w w:val="100"/>
        </w:rPr>
        <w:t>c</w:t>
      </w:r>
      <w:r>
        <w:rPr>
          <w:w w:val="100"/>
        </w:rPr>
        <w:t>an</w:t>
      </w:r>
      <w:r>
        <w:rPr>
          <w:spacing w:val="-7"/>
        </w:rPr>
        <w:t xml:space="preserve"> </w:t>
      </w:r>
      <w:r>
        <w:rPr>
          <w:w w:val="100"/>
        </w:rPr>
        <w:t>be</w:t>
      </w:r>
      <w:r>
        <w:rPr>
          <w:spacing w:val="-6"/>
        </w:rPr>
        <w:t xml:space="preserve"> </w:t>
      </w:r>
      <w:r>
        <w:rPr>
          <w:w w:val="100"/>
        </w:rPr>
        <w:t>re</w:t>
      </w:r>
      <w:r>
        <w:rPr>
          <w:spacing w:val="-2"/>
          <w:w w:val="100"/>
        </w:rPr>
        <w:t>so</w:t>
      </w:r>
      <w:r>
        <w:rPr>
          <w:w w:val="100"/>
        </w:rPr>
        <w:t>lv</w:t>
      </w:r>
      <w:r>
        <w:rPr>
          <w:spacing w:val="-3"/>
          <w:w w:val="100"/>
        </w:rPr>
        <w:t>e</w:t>
      </w:r>
      <w:r>
        <w:rPr>
          <w:w w:val="100"/>
        </w:rPr>
        <w:t>d</w:t>
      </w:r>
      <w:r>
        <w:rPr>
          <w:spacing w:val="-5"/>
        </w:rPr>
        <w:t xml:space="preserve"> </w:t>
      </w:r>
      <w:r>
        <w:rPr>
          <w:spacing w:val="-2"/>
          <w:w w:val="100"/>
        </w:rPr>
        <w:t>sw</w:t>
      </w:r>
      <w:r>
        <w:rPr>
          <w:w w:val="100"/>
        </w:rPr>
        <w:t>if</w:t>
      </w:r>
      <w:r>
        <w:rPr>
          <w:spacing w:val="-2"/>
          <w:w w:val="100"/>
        </w:rPr>
        <w:t>tl</w:t>
      </w:r>
      <w:r>
        <w:rPr>
          <w:w w:val="100"/>
        </w:rPr>
        <w:t>y. If</w:t>
      </w:r>
      <w:r>
        <w:rPr>
          <w:spacing w:val="33"/>
        </w:rPr>
        <w:t xml:space="preserve"> </w:t>
      </w:r>
      <w:r>
        <w:rPr>
          <w:w w:val="100"/>
        </w:rPr>
        <w:t>f</w:t>
      </w:r>
      <w:r>
        <w:rPr>
          <w:spacing w:val="1"/>
          <w:w w:val="100"/>
        </w:rPr>
        <w:t>o</w:t>
      </w:r>
      <w:r>
        <w:rPr>
          <w:w w:val="100"/>
        </w:rPr>
        <w:t>r</w:t>
      </w:r>
      <w:r>
        <w:rPr>
          <w:spacing w:val="33"/>
        </w:rPr>
        <w:t xml:space="preserve"> </w:t>
      </w:r>
      <w:r>
        <w:rPr>
          <w:w w:val="100"/>
        </w:rPr>
        <w:t>a</w:t>
      </w:r>
      <w:r>
        <w:rPr>
          <w:spacing w:val="-2"/>
          <w:w w:val="100"/>
        </w:rPr>
        <w:t>n</w:t>
      </w:r>
      <w:r>
        <w:rPr>
          <w:w w:val="100"/>
        </w:rPr>
        <w:t>y</w:t>
      </w:r>
      <w:r>
        <w:rPr>
          <w:spacing w:val="33"/>
        </w:rPr>
        <w:t xml:space="preserve"> </w:t>
      </w:r>
      <w:r>
        <w:rPr>
          <w:w w:val="100"/>
        </w:rPr>
        <w:t>re</w:t>
      </w:r>
      <w:r>
        <w:rPr>
          <w:spacing w:val="-2"/>
          <w:w w:val="100"/>
        </w:rPr>
        <w:t>as</w:t>
      </w:r>
      <w:r>
        <w:rPr>
          <w:w w:val="100"/>
        </w:rPr>
        <w:t>on</w:t>
      </w:r>
      <w:r>
        <w:rPr>
          <w:spacing w:val="31"/>
        </w:rPr>
        <w:t xml:space="preserve"> </w:t>
      </w:r>
      <w:r>
        <w:rPr>
          <w:w w:val="100"/>
        </w:rPr>
        <w:t>th</w:t>
      </w:r>
      <w:r>
        <w:rPr>
          <w:spacing w:val="-3"/>
          <w:w w:val="100"/>
        </w:rPr>
        <w:t>a</w:t>
      </w:r>
      <w:r>
        <w:rPr>
          <w:w w:val="100"/>
        </w:rPr>
        <w:t>t</w:t>
      </w:r>
      <w:r>
        <w:rPr>
          <w:spacing w:val="33"/>
        </w:rPr>
        <w:t xml:space="preserve"> </w:t>
      </w:r>
      <w:r>
        <w:rPr>
          <w:w w:val="100"/>
        </w:rPr>
        <w:t>is</w:t>
      </w:r>
      <w:r>
        <w:rPr>
          <w:spacing w:val="31"/>
        </w:rPr>
        <w:t xml:space="preserve"> </w:t>
      </w:r>
      <w:r>
        <w:rPr>
          <w:w w:val="100"/>
        </w:rPr>
        <w:t>n</w:t>
      </w:r>
      <w:r>
        <w:rPr>
          <w:spacing w:val="-2"/>
          <w:w w:val="100"/>
        </w:rPr>
        <w:t>o</w:t>
      </w:r>
      <w:r>
        <w:rPr>
          <w:w w:val="100"/>
        </w:rPr>
        <w:t>t</w:t>
      </w:r>
      <w:r>
        <w:rPr>
          <w:spacing w:val="33"/>
        </w:rPr>
        <w:t xml:space="preserve"> </w:t>
      </w:r>
      <w:r>
        <w:rPr>
          <w:spacing w:val="-2"/>
          <w:w w:val="100"/>
        </w:rPr>
        <w:t>po</w:t>
      </w:r>
      <w:r>
        <w:rPr>
          <w:w w:val="100"/>
        </w:rPr>
        <w:t>s</w:t>
      </w:r>
      <w:r>
        <w:rPr>
          <w:spacing w:val="-2"/>
          <w:w w:val="100"/>
        </w:rPr>
        <w:t>s</w:t>
      </w:r>
      <w:r>
        <w:rPr>
          <w:w w:val="100"/>
        </w:rPr>
        <w:t>i</w:t>
      </w:r>
      <w:r>
        <w:rPr>
          <w:spacing w:val="-2"/>
          <w:w w:val="100"/>
        </w:rPr>
        <w:t>b</w:t>
      </w:r>
      <w:r>
        <w:rPr>
          <w:w w:val="100"/>
        </w:rPr>
        <w:t>le</w:t>
      </w:r>
      <w:r>
        <w:rPr>
          <w:spacing w:val="30"/>
        </w:rPr>
        <w:t xml:space="preserve"> </w:t>
      </w:r>
      <w:r>
        <w:rPr>
          <w:w w:val="100"/>
        </w:rPr>
        <w:t>or</w:t>
      </w:r>
      <w:r>
        <w:rPr>
          <w:spacing w:val="33"/>
        </w:rPr>
        <w:t xml:space="preserve"> </w:t>
      </w:r>
      <w:r>
        <w:rPr>
          <w:spacing w:val="-2"/>
          <w:w w:val="100"/>
        </w:rPr>
        <w:t>i</w:t>
      </w:r>
      <w:r>
        <w:rPr>
          <w:w w:val="100"/>
        </w:rPr>
        <w:t>f</w:t>
      </w:r>
      <w:r>
        <w:rPr>
          <w:spacing w:val="33"/>
        </w:rPr>
        <w:t xml:space="preserve"> </w:t>
      </w:r>
      <w:r>
        <w:rPr>
          <w:w w:val="100"/>
        </w:rPr>
        <w:t>an</w:t>
      </w:r>
      <w:r>
        <w:rPr>
          <w:spacing w:val="34"/>
        </w:rPr>
        <w:t xml:space="preserve"> </w:t>
      </w:r>
      <w:r>
        <w:rPr>
          <w:w w:val="100"/>
        </w:rPr>
        <w:t>em</w:t>
      </w:r>
      <w:r>
        <w:rPr>
          <w:spacing w:val="-2"/>
          <w:w w:val="100"/>
        </w:rPr>
        <w:t>pl</w:t>
      </w:r>
      <w:r>
        <w:rPr>
          <w:w w:val="100"/>
        </w:rPr>
        <w:t>o</w:t>
      </w:r>
      <w:r>
        <w:rPr>
          <w:spacing w:val="-2"/>
          <w:w w:val="100"/>
        </w:rPr>
        <w:t>y</w:t>
      </w:r>
      <w:r>
        <w:rPr>
          <w:w w:val="100"/>
        </w:rPr>
        <w:t>ee</w:t>
      </w:r>
      <w:r>
        <w:rPr>
          <w:spacing w:val="33"/>
        </w:rPr>
        <w:t xml:space="preserve"> </w:t>
      </w:r>
      <w:r>
        <w:rPr>
          <w:spacing w:val="-2"/>
          <w:w w:val="100"/>
        </w:rPr>
        <w:t>i</w:t>
      </w:r>
      <w:r>
        <w:rPr>
          <w:w w:val="100"/>
        </w:rPr>
        <w:t>s</w:t>
      </w:r>
      <w:r>
        <w:rPr>
          <w:spacing w:val="33"/>
        </w:rPr>
        <w:t xml:space="preserve"> </w:t>
      </w:r>
      <w:r>
        <w:rPr>
          <w:spacing w:val="-2"/>
          <w:w w:val="100"/>
        </w:rPr>
        <w:t>n</w:t>
      </w:r>
      <w:r>
        <w:rPr>
          <w:w w:val="100"/>
        </w:rPr>
        <w:t>ot</w:t>
      </w:r>
      <w:r>
        <w:rPr>
          <w:spacing w:val="31"/>
        </w:rPr>
        <w:t xml:space="preserve"> </w:t>
      </w:r>
      <w:r>
        <w:rPr>
          <w:w w:val="100"/>
        </w:rPr>
        <w:t>c</w:t>
      </w:r>
      <w:r>
        <w:rPr>
          <w:spacing w:val="1"/>
          <w:w w:val="100"/>
        </w:rPr>
        <w:t>o</w:t>
      </w:r>
      <w:r>
        <w:rPr>
          <w:w w:val="100"/>
        </w:rPr>
        <w:t>m</w:t>
      </w:r>
      <w:r>
        <w:rPr>
          <w:spacing w:val="-3"/>
          <w:w w:val="100"/>
        </w:rPr>
        <w:t>f</w:t>
      </w:r>
      <w:r>
        <w:rPr>
          <w:w w:val="100"/>
        </w:rPr>
        <w:t>or</w:t>
      </w:r>
      <w:r>
        <w:rPr>
          <w:spacing w:val="-2"/>
          <w:w w:val="100"/>
        </w:rPr>
        <w:t>t</w:t>
      </w:r>
      <w:r>
        <w:rPr>
          <w:w w:val="100"/>
        </w:rPr>
        <w:t>a</w:t>
      </w:r>
      <w:r>
        <w:rPr>
          <w:spacing w:val="-2"/>
          <w:w w:val="100"/>
        </w:rPr>
        <w:t>bl</w:t>
      </w:r>
      <w:r>
        <w:rPr>
          <w:w w:val="100"/>
        </w:rPr>
        <w:t>e ra</w:t>
      </w:r>
      <w:r>
        <w:rPr>
          <w:spacing w:val="-2"/>
          <w:w w:val="100"/>
        </w:rPr>
        <w:t>i</w:t>
      </w:r>
      <w:r>
        <w:rPr>
          <w:w w:val="100"/>
        </w:rPr>
        <w:t>s</w:t>
      </w:r>
      <w:r>
        <w:rPr>
          <w:spacing w:val="-2"/>
          <w:w w:val="100"/>
        </w:rPr>
        <w:t>i</w:t>
      </w:r>
      <w:r>
        <w:rPr>
          <w:w w:val="100"/>
        </w:rPr>
        <w:t>ng</w:t>
      </w:r>
      <w:r>
        <w:rPr>
          <w:spacing w:val="9"/>
        </w:rPr>
        <w:t xml:space="preserve"> </w:t>
      </w:r>
      <w:r>
        <w:rPr>
          <w:spacing w:val="-2"/>
          <w:w w:val="100"/>
        </w:rPr>
        <w:t>t</w:t>
      </w:r>
      <w:r>
        <w:rPr>
          <w:w w:val="100"/>
        </w:rPr>
        <w:t>he</w:t>
      </w:r>
      <w:r>
        <w:rPr>
          <w:spacing w:val="11"/>
        </w:rPr>
        <w:t xml:space="preserve"> </w:t>
      </w:r>
      <w:r>
        <w:rPr>
          <w:spacing w:val="-2"/>
          <w:w w:val="100"/>
        </w:rPr>
        <w:t>is</w:t>
      </w:r>
      <w:r>
        <w:rPr>
          <w:w w:val="100"/>
        </w:rPr>
        <w:t>sue</w:t>
      </w:r>
      <w:r>
        <w:rPr>
          <w:spacing w:val="8"/>
        </w:rPr>
        <w:t xml:space="preserve"> </w:t>
      </w:r>
      <w:r>
        <w:rPr>
          <w:spacing w:val="-2"/>
          <w:w w:val="100"/>
        </w:rPr>
        <w:t>w</w:t>
      </w:r>
      <w:r>
        <w:rPr>
          <w:w w:val="100"/>
        </w:rPr>
        <w:t>i</w:t>
      </w:r>
      <w:r>
        <w:rPr>
          <w:spacing w:val="-2"/>
          <w:w w:val="100"/>
        </w:rPr>
        <w:t>t</w:t>
      </w:r>
      <w:r>
        <w:rPr>
          <w:w w:val="100"/>
        </w:rPr>
        <w:t>h</w:t>
      </w:r>
      <w:r>
        <w:rPr>
          <w:spacing w:val="10"/>
        </w:rPr>
        <w:t xml:space="preserve"> </w:t>
      </w:r>
      <w:r>
        <w:rPr>
          <w:w w:val="100"/>
        </w:rPr>
        <w:t>h</w:t>
      </w:r>
      <w:r>
        <w:rPr>
          <w:spacing w:val="-2"/>
          <w:w w:val="100"/>
        </w:rPr>
        <w:t>i</w:t>
      </w:r>
      <w:r>
        <w:rPr>
          <w:spacing w:val="5"/>
          <w:w w:val="100"/>
        </w:rPr>
        <w:t>s</w:t>
      </w:r>
      <w:r>
        <w:rPr>
          <w:spacing w:val="-2"/>
          <w:w w:val="100"/>
        </w:rPr>
        <w:t>/</w:t>
      </w:r>
      <w:r>
        <w:rPr>
          <w:w w:val="100"/>
        </w:rPr>
        <w:t>her</w:t>
      </w:r>
      <w:r>
        <w:rPr>
          <w:spacing w:val="9"/>
        </w:rPr>
        <w:t xml:space="preserve"> </w:t>
      </w:r>
      <w:r>
        <w:rPr>
          <w:w w:val="100"/>
        </w:rPr>
        <w:t>ma</w:t>
      </w:r>
      <w:r>
        <w:rPr>
          <w:spacing w:val="-2"/>
          <w:w w:val="100"/>
        </w:rPr>
        <w:t>n</w:t>
      </w:r>
      <w:r>
        <w:rPr>
          <w:w w:val="100"/>
        </w:rPr>
        <w:t>a</w:t>
      </w:r>
      <w:r>
        <w:rPr>
          <w:spacing w:val="-2"/>
          <w:w w:val="100"/>
        </w:rPr>
        <w:t>g</w:t>
      </w:r>
      <w:r>
        <w:rPr>
          <w:w w:val="100"/>
        </w:rPr>
        <w:t>er</w:t>
      </w:r>
      <w:r>
        <w:rPr>
          <w:spacing w:val="11"/>
        </w:rPr>
        <w:t xml:space="preserve"> </w:t>
      </w:r>
      <w:r>
        <w:rPr>
          <w:w w:val="100"/>
        </w:rPr>
        <w:t>or</w:t>
      </w:r>
      <w:r>
        <w:rPr>
          <w:spacing w:val="8"/>
        </w:rPr>
        <w:t xml:space="preserve"> </w:t>
      </w:r>
      <w:r>
        <w:rPr>
          <w:w w:val="100"/>
        </w:rPr>
        <w:t>H</w:t>
      </w:r>
      <w:r>
        <w:rPr>
          <w:spacing w:val="2"/>
          <w:w w:val="100"/>
        </w:rPr>
        <w:t>R</w:t>
      </w:r>
      <w:r>
        <w:rPr>
          <w:w w:val="100"/>
        </w:rPr>
        <w:t>,</w:t>
      </w:r>
      <w:r>
        <w:rPr>
          <w:spacing w:val="11"/>
        </w:rPr>
        <w:t xml:space="preserve"> </w:t>
      </w:r>
      <w:r>
        <w:rPr>
          <w:rFonts w:hint="eastAsia" w:eastAsia="宋体"/>
          <w:spacing w:val="-2"/>
          <w:w w:val="100"/>
          <w:lang w:eastAsia="zh-CN"/>
        </w:rPr>
        <w:t>XunStd</w:t>
      </w:r>
      <w:r>
        <w:rPr>
          <w:spacing w:val="-1"/>
          <w:w w:val="100"/>
        </w:rPr>
        <w:t>’</w:t>
      </w:r>
      <w:r>
        <w:rPr>
          <w:w w:val="100"/>
        </w:rPr>
        <w:t>s</w:t>
      </w:r>
      <w:r>
        <w:rPr>
          <w:spacing w:val="9"/>
        </w:rPr>
        <w:t xml:space="preserve"> </w:t>
      </w:r>
      <w:r>
        <w:rPr>
          <w:spacing w:val="-2"/>
          <w:w w:val="100"/>
        </w:rPr>
        <w:t>d</w:t>
      </w:r>
      <w:r>
        <w:rPr>
          <w:w w:val="100"/>
        </w:rPr>
        <w:t>o</w:t>
      </w:r>
      <w:r>
        <w:rPr>
          <w:spacing w:val="-1"/>
          <w:w w:val="100"/>
        </w:rPr>
        <w:t>e</w:t>
      </w:r>
      <w:r>
        <w:rPr>
          <w:w w:val="100"/>
        </w:rPr>
        <w:t>s</w:t>
      </w:r>
      <w:r>
        <w:rPr>
          <w:spacing w:val="9"/>
        </w:rPr>
        <w:t xml:space="preserve"> </w:t>
      </w:r>
      <w:r>
        <w:rPr>
          <w:spacing w:val="-2"/>
          <w:w w:val="100"/>
        </w:rPr>
        <w:t>o</w:t>
      </w:r>
      <w:r>
        <w:rPr>
          <w:w w:val="100"/>
        </w:rPr>
        <w:t>per</w:t>
      </w:r>
      <w:r>
        <w:rPr>
          <w:spacing w:val="-2"/>
          <w:w w:val="100"/>
        </w:rPr>
        <w:t>a</w:t>
      </w:r>
      <w:r>
        <w:rPr>
          <w:w w:val="100"/>
        </w:rPr>
        <w:t>te</w:t>
      </w:r>
      <w:r>
        <w:rPr>
          <w:spacing w:val="8"/>
        </w:rPr>
        <w:t xml:space="preserve"> </w:t>
      </w:r>
      <w:r>
        <w:rPr>
          <w:w w:val="100"/>
        </w:rPr>
        <w:t>w</w:t>
      </w:r>
      <w:r>
        <w:rPr>
          <w:spacing w:val="-2"/>
          <w:w w:val="100"/>
        </w:rPr>
        <w:t>it</w:t>
      </w:r>
      <w:r>
        <w:rPr>
          <w:w w:val="100"/>
        </w:rPr>
        <w:t>h</w:t>
      </w:r>
      <w:r>
        <w:rPr>
          <w:spacing w:val="12"/>
        </w:rPr>
        <w:t xml:space="preserve"> </w:t>
      </w:r>
      <w:r>
        <w:rPr>
          <w:spacing w:val="-3"/>
          <w:w w:val="100"/>
        </w:rPr>
        <w:t>a</w:t>
      </w:r>
      <w:r>
        <w:rPr>
          <w:w w:val="100"/>
        </w:rPr>
        <w:t>n o</w:t>
      </w:r>
      <w:r>
        <w:rPr>
          <w:spacing w:val="-2"/>
          <w:w w:val="100"/>
        </w:rPr>
        <w:t>p</w:t>
      </w:r>
      <w:r>
        <w:rPr>
          <w:w w:val="100"/>
        </w:rPr>
        <w:t>e</w:t>
      </w:r>
      <w:r>
        <w:rPr>
          <w:spacing w:val="1"/>
          <w:w w:val="100"/>
        </w:rPr>
        <w:t>n</w:t>
      </w:r>
      <w:r>
        <w:rPr>
          <w:spacing w:val="-3"/>
          <w:w w:val="100"/>
        </w:rPr>
        <w:t>-</w:t>
      </w:r>
      <w:r>
        <w:rPr>
          <w:spacing w:val="-2"/>
          <w:w w:val="100"/>
        </w:rPr>
        <w:t>d</w:t>
      </w:r>
      <w:r>
        <w:rPr>
          <w:w w:val="100"/>
        </w:rPr>
        <w:t>oor</w:t>
      </w:r>
      <w:r>
        <w:rPr>
          <w:spacing w:val="33"/>
        </w:rPr>
        <w:t xml:space="preserve"> </w:t>
      </w:r>
      <w:r>
        <w:rPr>
          <w:w w:val="100"/>
        </w:rPr>
        <w:t>p</w:t>
      </w:r>
      <w:r>
        <w:rPr>
          <w:spacing w:val="-2"/>
          <w:w w:val="100"/>
        </w:rPr>
        <w:t>ol</w:t>
      </w:r>
      <w:r>
        <w:rPr>
          <w:w w:val="100"/>
        </w:rPr>
        <w:t>icy</w:t>
      </w:r>
      <w:r>
        <w:rPr>
          <w:rFonts w:hint="eastAsia" w:eastAsia="宋体"/>
          <w:spacing w:val="-12"/>
          <w:lang w:val="en-US" w:eastAsia="zh-CN"/>
        </w:rPr>
        <w:t>.</w:t>
      </w:r>
      <w:r>
        <w:rPr>
          <w:spacing w:val="-12"/>
        </w:rPr>
        <w:t xml:space="preserve"> </w:t>
      </w:r>
    </w:p>
    <w:p w14:paraId="66DCB96D">
      <w:pPr>
        <w:pStyle w:val="5"/>
        <w:spacing w:before="150" w:line="278" w:lineRule="auto"/>
        <w:ind w:right="353"/>
        <w:rPr>
          <w:rFonts w:ascii="宋体" w:hAnsi="宋体" w:eastAsia="宋体"/>
        </w:rPr>
      </w:pPr>
      <w:r>
        <w:rPr>
          <w:rFonts w:ascii="宋体" w:hAnsi="宋体" w:eastAsia="宋体"/>
          <w:spacing w:val="2"/>
          <w:w w:val="100"/>
        </w:rPr>
        <w:t>首先，鼓励员工与其经理或人力资源经理一起解决此</w:t>
      </w:r>
      <w:r>
        <w:rPr>
          <w:rFonts w:ascii="宋体" w:hAnsi="宋体" w:eastAsia="宋体"/>
          <w:spacing w:val="5"/>
          <w:w w:val="100"/>
        </w:rPr>
        <w:t>类问题，因为大多数问题都可以迅速解决。如果出于任何不可能的原</w:t>
      </w:r>
      <w:r>
        <w:rPr>
          <w:rFonts w:ascii="宋体" w:hAnsi="宋体" w:eastAsia="宋体"/>
          <w:spacing w:val="2"/>
          <w:w w:val="100"/>
        </w:rPr>
        <w:t>因，或者如果员工不愿意向其经理或人力资源部提出问题，</w:t>
      </w:r>
      <w:r>
        <w:rPr>
          <w:rFonts w:hint="eastAsia" w:eastAsia="宋体"/>
          <w:b/>
          <w:w w:val="100"/>
          <w:lang w:eastAsia="zh-CN"/>
        </w:rPr>
        <w:t>XunStd</w:t>
      </w:r>
      <w:r>
        <w:rPr>
          <w:b/>
          <w:spacing w:val="-12"/>
        </w:rPr>
        <w:t xml:space="preserve">  </w:t>
      </w:r>
      <w:r>
        <w:rPr>
          <w:rFonts w:ascii="宋体" w:hAnsi="宋体" w:eastAsia="宋体"/>
          <w:w w:val="100"/>
        </w:rPr>
        <w:t>确实会采取开放政策。</w:t>
      </w:r>
    </w:p>
    <w:p w14:paraId="564EEB61">
      <w:pPr>
        <w:pStyle w:val="5"/>
        <w:spacing w:before="87"/>
        <w:jc w:val="left"/>
        <w:rPr>
          <w:rFonts w:ascii="宋体"/>
        </w:rPr>
      </w:pPr>
    </w:p>
    <w:p w14:paraId="7923EFF8">
      <w:pPr>
        <w:spacing w:before="1"/>
        <w:ind w:left="0" w:right="0" w:firstLine="0"/>
        <w:jc w:val="both"/>
        <w:rPr>
          <w:rFonts w:ascii="宋体" w:eastAsia="宋体"/>
          <w:sz w:val="32"/>
        </w:rPr>
      </w:pPr>
      <w:r>
        <w:rPr>
          <w:b/>
          <w:sz w:val="32"/>
        </w:rPr>
        <w:t>Set</w:t>
      </w:r>
      <w:r>
        <w:rPr>
          <w:b/>
          <w:spacing w:val="-8"/>
          <w:sz w:val="32"/>
        </w:rPr>
        <w:t xml:space="preserve"> </w:t>
      </w:r>
      <w:r>
        <w:rPr>
          <w:b/>
          <w:sz w:val="32"/>
        </w:rPr>
        <w:t>Ethics</w:t>
      </w:r>
      <w:r>
        <w:rPr>
          <w:b/>
          <w:spacing w:val="-7"/>
          <w:sz w:val="32"/>
        </w:rPr>
        <w:t xml:space="preserve"> </w:t>
      </w:r>
      <w:r>
        <w:rPr>
          <w:b/>
          <w:sz w:val="32"/>
        </w:rPr>
        <w:t>at</w:t>
      </w:r>
      <w:r>
        <w:rPr>
          <w:b/>
          <w:spacing w:val="-6"/>
          <w:sz w:val="32"/>
        </w:rPr>
        <w:t xml:space="preserve"> </w:t>
      </w:r>
      <w:r>
        <w:rPr>
          <w:b/>
          <w:sz w:val="32"/>
        </w:rPr>
        <w:t>the</w:t>
      </w:r>
      <w:r>
        <w:rPr>
          <w:b/>
          <w:spacing w:val="-5"/>
          <w:sz w:val="32"/>
        </w:rPr>
        <w:t xml:space="preserve"> </w:t>
      </w:r>
      <w:r>
        <w:rPr>
          <w:b/>
          <w:sz w:val="32"/>
        </w:rPr>
        <w:t>Top</w:t>
      </w:r>
      <w:r>
        <w:rPr>
          <w:b/>
          <w:spacing w:val="-16"/>
          <w:sz w:val="32"/>
        </w:rPr>
        <w:t xml:space="preserve"> </w:t>
      </w:r>
      <w:r>
        <w:rPr>
          <w:rFonts w:ascii="宋体" w:eastAsia="宋体"/>
          <w:spacing w:val="-2"/>
          <w:sz w:val="32"/>
        </w:rPr>
        <w:t>把道德放在首位</w:t>
      </w:r>
    </w:p>
    <w:p w14:paraId="33AC4FF3">
      <w:pPr>
        <w:pStyle w:val="5"/>
        <w:spacing w:before="66" w:line="278" w:lineRule="auto"/>
        <w:ind w:right="347"/>
        <w:rPr>
          <w:spacing w:val="-12"/>
        </w:rPr>
      </w:pPr>
      <w:r>
        <w:rPr>
          <w:w w:val="100"/>
        </w:rPr>
        <w:t>Ma</w:t>
      </w:r>
      <w:r>
        <w:rPr>
          <w:spacing w:val="1"/>
          <w:w w:val="100"/>
        </w:rPr>
        <w:t>n</w:t>
      </w:r>
      <w:r>
        <w:rPr>
          <w:spacing w:val="-3"/>
          <w:w w:val="100"/>
        </w:rPr>
        <w:t>a</w:t>
      </w:r>
      <w:r>
        <w:rPr>
          <w:w w:val="100"/>
        </w:rPr>
        <w:t>ge</w:t>
      </w:r>
      <w:r>
        <w:rPr>
          <w:spacing w:val="-3"/>
          <w:w w:val="100"/>
        </w:rPr>
        <w:t>m</w:t>
      </w:r>
      <w:r>
        <w:rPr>
          <w:w w:val="100"/>
        </w:rPr>
        <w:t>e</w:t>
      </w:r>
      <w:r>
        <w:rPr>
          <w:spacing w:val="-2"/>
          <w:w w:val="100"/>
        </w:rPr>
        <w:t>n</w:t>
      </w:r>
      <w:r>
        <w:rPr>
          <w:w w:val="100"/>
        </w:rPr>
        <w:t>t</w:t>
      </w:r>
      <w:r>
        <w:rPr>
          <w:spacing w:val="-15"/>
        </w:rPr>
        <w:t xml:space="preserve">  </w:t>
      </w:r>
      <w:r>
        <w:rPr>
          <w:spacing w:val="-2"/>
          <w:w w:val="100"/>
        </w:rPr>
        <w:t>h</w:t>
      </w:r>
      <w:r>
        <w:rPr>
          <w:w w:val="100"/>
        </w:rPr>
        <w:t>as</w:t>
      </w:r>
      <w:r>
        <w:rPr>
          <w:spacing w:val="-16"/>
        </w:rPr>
        <w:t xml:space="preserve">  </w:t>
      </w:r>
      <w:r>
        <w:rPr>
          <w:w w:val="100"/>
        </w:rPr>
        <w:t>the</w:t>
      </w:r>
      <w:r>
        <w:rPr>
          <w:spacing w:val="-17"/>
        </w:rPr>
        <w:t xml:space="preserve">  </w:t>
      </w:r>
      <w:r>
        <w:rPr>
          <w:w w:val="100"/>
        </w:rPr>
        <w:t>a</w:t>
      </w:r>
      <w:r>
        <w:rPr>
          <w:spacing w:val="1"/>
          <w:w w:val="100"/>
        </w:rPr>
        <w:t>d</w:t>
      </w:r>
      <w:r>
        <w:rPr>
          <w:spacing w:val="-2"/>
          <w:w w:val="100"/>
        </w:rPr>
        <w:t>d</w:t>
      </w:r>
      <w:r>
        <w:rPr>
          <w:w w:val="100"/>
        </w:rPr>
        <w:t>ed</w:t>
      </w:r>
      <w:r>
        <w:rPr>
          <w:spacing w:val="-13"/>
        </w:rPr>
        <w:t xml:space="preserve">  </w:t>
      </w:r>
      <w:r>
        <w:rPr>
          <w:w w:val="100"/>
        </w:rPr>
        <w:t>r</w:t>
      </w:r>
      <w:r>
        <w:rPr>
          <w:spacing w:val="-3"/>
          <w:w w:val="100"/>
        </w:rPr>
        <w:t>e</w:t>
      </w:r>
      <w:r>
        <w:rPr>
          <w:spacing w:val="-2"/>
          <w:w w:val="100"/>
        </w:rPr>
        <w:t>s</w:t>
      </w:r>
      <w:r>
        <w:rPr>
          <w:w w:val="100"/>
        </w:rPr>
        <w:t>p</w:t>
      </w:r>
      <w:r>
        <w:rPr>
          <w:spacing w:val="-2"/>
          <w:w w:val="100"/>
        </w:rPr>
        <w:t>o</w:t>
      </w:r>
      <w:r>
        <w:rPr>
          <w:w w:val="100"/>
        </w:rPr>
        <w:t>n</w:t>
      </w:r>
      <w:r>
        <w:rPr>
          <w:spacing w:val="-2"/>
          <w:w w:val="100"/>
        </w:rPr>
        <w:t>si</w:t>
      </w:r>
      <w:r>
        <w:rPr>
          <w:w w:val="100"/>
        </w:rPr>
        <w:t>b</w:t>
      </w:r>
      <w:r>
        <w:rPr>
          <w:spacing w:val="-2"/>
          <w:w w:val="100"/>
        </w:rPr>
        <w:t>i</w:t>
      </w:r>
      <w:r>
        <w:rPr>
          <w:w w:val="100"/>
        </w:rPr>
        <w:t>l</w:t>
      </w:r>
      <w:r>
        <w:rPr>
          <w:spacing w:val="-2"/>
          <w:w w:val="100"/>
        </w:rPr>
        <w:t>it</w:t>
      </w:r>
      <w:r>
        <w:rPr>
          <w:w w:val="100"/>
        </w:rPr>
        <w:t>y</w:t>
      </w:r>
      <w:r>
        <w:rPr>
          <w:spacing w:val="-16"/>
        </w:rPr>
        <w:t xml:space="preserve">  </w:t>
      </w:r>
      <w:r>
        <w:rPr>
          <w:w w:val="100"/>
        </w:rPr>
        <w:t>f</w:t>
      </w:r>
      <w:r>
        <w:rPr>
          <w:spacing w:val="1"/>
          <w:w w:val="100"/>
        </w:rPr>
        <w:t>o</w:t>
      </w:r>
      <w:r>
        <w:rPr>
          <w:w w:val="100"/>
        </w:rPr>
        <w:t>r</w:t>
      </w:r>
      <w:r>
        <w:rPr>
          <w:spacing w:val="-15"/>
        </w:rPr>
        <w:t xml:space="preserve">  </w:t>
      </w:r>
      <w:r>
        <w:rPr>
          <w:w w:val="100"/>
        </w:rPr>
        <w:t>d</w:t>
      </w:r>
      <w:r>
        <w:rPr>
          <w:spacing w:val="-3"/>
          <w:w w:val="100"/>
        </w:rPr>
        <w:t>e</w:t>
      </w:r>
      <w:r>
        <w:rPr>
          <w:w w:val="100"/>
        </w:rPr>
        <w:t>m</w:t>
      </w:r>
      <w:r>
        <w:rPr>
          <w:spacing w:val="-2"/>
          <w:w w:val="100"/>
        </w:rPr>
        <w:t>on</w:t>
      </w:r>
      <w:r>
        <w:rPr>
          <w:w w:val="100"/>
        </w:rPr>
        <w:t>str</w:t>
      </w:r>
      <w:r>
        <w:rPr>
          <w:spacing w:val="-3"/>
          <w:w w:val="100"/>
        </w:rPr>
        <w:t>a</w:t>
      </w:r>
      <w:r>
        <w:rPr>
          <w:spacing w:val="-2"/>
          <w:w w:val="100"/>
        </w:rPr>
        <w:t>t</w:t>
      </w:r>
      <w:r>
        <w:rPr>
          <w:w w:val="100"/>
        </w:rPr>
        <w:t>i</w:t>
      </w:r>
      <w:r>
        <w:rPr>
          <w:spacing w:val="-2"/>
          <w:w w:val="100"/>
        </w:rPr>
        <w:t>n</w:t>
      </w:r>
      <w:r>
        <w:rPr>
          <w:w w:val="100"/>
        </w:rPr>
        <w:t>g,</w:t>
      </w:r>
      <w:r>
        <w:rPr>
          <w:spacing w:val="-16"/>
        </w:rPr>
        <w:t xml:space="preserve">  </w:t>
      </w:r>
      <w:r>
        <w:rPr>
          <w:spacing w:val="-2"/>
          <w:w w:val="100"/>
        </w:rPr>
        <w:t>t</w:t>
      </w:r>
      <w:r>
        <w:rPr>
          <w:w w:val="100"/>
        </w:rPr>
        <w:t>hr</w:t>
      </w:r>
      <w:r>
        <w:rPr>
          <w:spacing w:val="-2"/>
          <w:w w:val="100"/>
        </w:rPr>
        <w:t>ou</w:t>
      </w:r>
      <w:r>
        <w:rPr>
          <w:w w:val="100"/>
        </w:rPr>
        <w:t>gh</w:t>
      </w:r>
      <w:r>
        <w:rPr>
          <w:spacing w:val="-16"/>
        </w:rPr>
        <w:t xml:space="preserve">  </w:t>
      </w:r>
      <w:r>
        <w:rPr>
          <w:w w:val="100"/>
        </w:rPr>
        <w:t>t</w:t>
      </w:r>
      <w:r>
        <w:rPr>
          <w:spacing w:val="-2"/>
          <w:w w:val="100"/>
        </w:rPr>
        <w:t>h</w:t>
      </w:r>
      <w:r>
        <w:rPr>
          <w:w w:val="100"/>
        </w:rPr>
        <w:t>e</w:t>
      </w:r>
      <w:r>
        <w:rPr>
          <w:spacing w:val="-2"/>
          <w:w w:val="100"/>
        </w:rPr>
        <w:t>i</w:t>
      </w:r>
      <w:r>
        <w:rPr>
          <w:w w:val="100"/>
        </w:rPr>
        <w:t>r ac</w:t>
      </w:r>
      <w:r>
        <w:rPr>
          <w:spacing w:val="-2"/>
          <w:w w:val="100"/>
        </w:rPr>
        <w:t>t</w:t>
      </w:r>
      <w:r>
        <w:rPr>
          <w:w w:val="100"/>
        </w:rPr>
        <w:t>i</w:t>
      </w:r>
      <w:r>
        <w:rPr>
          <w:spacing w:val="-2"/>
          <w:w w:val="100"/>
        </w:rPr>
        <w:t>on</w:t>
      </w:r>
      <w:r>
        <w:rPr>
          <w:w w:val="100"/>
        </w:rPr>
        <w:t>s,</w:t>
      </w:r>
      <w:r>
        <w:rPr>
          <w:spacing w:val="17"/>
        </w:rPr>
        <w:t xml:space="preserve"> </w:t>
      </w:r>
      <w:r>
        <w:rPr>
          <w:w w:val="100"/>
        </w:rPr>
        <w:t>t</w:t>
      </w:r>
      <w:r>
        <w:rPr>
          <w:spacing w:val="-2"/>
          <w:w w:val="100"/>
        </w:rPr>
        <w:t>h</w:t>
      </w:r>
      <w:r>
        <w:rPr>
          <w:w w:val="100"/>
        </w:rPr>
        <w:t>e</w:t>
      </w:r>
      <w:r>
        <w:rPr>
          <w:spacing w:val="18"/>
        </w:rPr>
        <w:t xml:space="preserve"> </w:t>
      </w:r>
      <w:r>
        <w:rPr>
          <w:w w:val="100"/>
        </w:rPr>
        <w:t>i</w:t>
      </w:r>
      <w:r>
        <w:rPr>
          <w:spacing w:val="-3"/>
          <w:w w:val="100"/>
        </w:rPr>
        <w:t>m</w:t>
      </w:r>
      <w:r>
        <w:rPr>
          <w:spacing w:val="-2"/>
          <w:w w:val="100"/>
        </w:rPr>
        <w:t>p</w:t>
      </w:r>
      <w:r>
        <w:rPr>
          <w:w w:val="100"/>
        </w:rPr>
        <w:t>or</w:t>
      </w:r>
      <w:r>
        <w:rPr>
          <w:spacing w:val="-2"/>
          <w:w w:val="100"/>
        </w:rPr>
        <w:t>t</w:t>
      </w:r>
      <w:r>
        <w:rPr>
          <w:w w:val="100"/>
        </w:rPr>
        <w:t>a</w:t>
      </w:r>
      <w:r>
        <w:rPr>
          <w:spacing w:val="-2"/>
          <w:w w:val="100"/>
        </w:rPr>
        <w:t>n</w:t>
      </w:r>
      <w:r>
        <w:rPr>
          <w:w w:val="100"/>
        </w:rPr>
        <w:t>ce</w:t>
      </w:r>
      <w:r>
        <w:rPr>
          <w:spacing w:val="18"/>
        </w:rPr>
        <w:t xml:space="preserve"> </w:t>
      </w:r>
      <w:r>
        <w:rPr>
          <w:w w:val="100"/>
        </w:rPr>
        <w:t>of</w:t>
      </w:r>
      <w:r>
        <w:rPr>
          <w:spacing w:val="18"/>
        </w:rPr>
        <w:t xml:space="preserve"> </w:t>
      </w:r>
      <w:r>
        <w:rPr>
          <w:spacing w:val="-2"/>
          <w:w w:val="100"/>
        </w:rPr>
        <w:t>th</w:t>
      </w:r>
      <w:r>
        <w:rPr>
          <w:w w:val="100"/>
        </w:rPr>
        <w:t>is</w:t>
      </w:r>
      <w:r>
        <w:rPr>
          <w:spacing w:val="19"/>
        </w:rPr>
        <w:t xml:space="preserve"> </w:t>
      </w:r>
      <w:r>
        <w:rPr>
          <w:spacing w:val="-3"/>
          <w:w w:val="100"/>
        </w:rPr>
        <w:t>C</w:t>
      </w:r>
      <w:r>
        <w:rPr>
          <w:spacing w:val="-2"/>
          <w:w w:val="100"/>
        </w:rPr>
        <w:t>o</w:t>
      </w:r>
      <w:r>
        <w:rPr>
          <w:w w:val="100"/>
        </w:rPr>
        <w:t>de.</w:t>
      </w:r>
      <w:r>
        <w:rPr>
          <w:spacing w:val="18"/>
        </w:rPr>
        <w:t xml:space="preserve"> </w:t>
      </w:r>
      <w:r>
        <w:rPr>
          <w:w w:val="100"/>
        </w:rPr>
        <w:t>In</w:t>
      </w:r>
      <w:r>
        <w:rPr>
          <w:spacing w:val="19"/>
        </w:rPr>
        <w:t xml:space="preserve"> </w:t>
      </w:r>
      <w:r>
        <w:rPr>
          <w:spacing w:val="-3"/>
          <w:w w:val="100"/>
        </w:rPr>
        <w:t>a</w:t>
      </w:r>
      <w:r>
        <w:rPr>
          <w:w w:val="100"/>
        </w:rPr>
        <w:t>ny</w:t>
      </w:r>
      <w:r>
        <w:rPr>
          <w:spacing w:val="17"/>
        </w:rPr>
        <w:t xml:space="preserve"> </w:t>
      </w:r>
      <w:r>
        <w:rPr>
          <w:w w:val="100"/>
        </w:rPr>
        <w:t>b</w:t>
      </w:r>
      <w:r>
        <w:rPr>
          <w:spacing w:val="-2"/>
          <w:w w:val="100"/>
        </w:rPr>
        <w:t>us</w:t>
      </w:r>
      <w:r>
        <w:rPr>
          <w:w w:val="100"/>
        </w:rPr>
        <w:t>i</w:t>
      </w:r>
      <w:r>
        <w:rPr>
          <w:spacing w:val="-2"/>
          <w:w w:val="100"/>
        </w:rPr>
        <w:t>n</w:t>
      </w:r>
      <w:r>
        <w:rPr>
          <w:w w:val="100"/>
        </w:rPr>
        <w:t>e</w:t>
      </w:r>
      <w:r>
        <w:rPr>
          <w:spacing w:val="-2"/>
          <w:w w:val="100"/>
        </w:rPr>
        <w:t>s</w:t>
      </w:r>
      <w:r>
        <w:rPr>
          <w:w w:val="100"/>
        </w:rPr>
        <w:t>s,</w:t>
      </w:r>
      <w:r>
        <w:rPr>
          <w:spacing w:val="17"/>
        </w:rPr>
        <w:t xml:space="preserve"> </w:t>
      </w:r>
      <w:r>
        <w:rPr>
          <w:w w:val="100"/>
        </w:rPr>
        <w:t>e</w:t>
      </w:r>
      <w:r>
        <w:rPr>
          <w:spacing w:val="-2"/>
          <w:w w:val="100"/>
        </w:rPr>
        <w:t>t</w:t>
      </w:r>
      <w:r>
        <w:rPr>
          <w:w w:val="100"/>
        </w:rPr>
        <w:t>h</w:t>
      </w:r>
      <w:r>
        <w:rPr>
          <w:spacing w:val="-2"/>
          <w:w w:val="100"/>
        </w:rPr>
        <w:t>i</w:t>
      </w:r>
      <w:r>
        <w:rPr>
          <w:w w:val="100"/>
        </w:rPr>
        <w:t>cal</w:t>
      </w:r>
      <w:r>
        <w:rPr>
          <w:spacing w:val="17"/>
        </w:rPr>
        <w:t xml:space="preserve"> </w:t>
      </w:r>
      <w:r>
        <w:rPr>
          <w:spacing w:val="-2"/>
          <w:w w:val="100"/>
        </w:rPr>
        <w:t>b</w:t>
      </w:r>
      <w:r>
        <w:rPr>
          <w:w w:val="100"/>
        </w:rPr>
        <w:t>e</w:t>
      </w:r>
      <w:r>
        <w:rPr>
          <w:spacing w:val="1"/>
          <w:w w:val="100"/>
        </w:rPr>
        <w:t>h</w:t>
      </w:r>
      <w:r>
        <w:rPr>
          <w:spacing w:val="-3"/>
          <w:w w:val="100"/>
        </w:rPr>
        <w:t>a</w:t>
      </w:r>
      <w:r>
        <w:rPr>
          <w:w w:val="100"/>
        </w:rPr>
        <w:t>v</w:t>
      </w:r>
      <w:r>
        <w:rPr>
          <w:spacing w:val="-2"/>
          <w:w w:val="100"/>
        </w:rPr>
        <w:t>i</w:t>
      </w:r>
      <w:r>
        <w:rPr>
          <w:w w:val="100"/>
        </w:rPr>
        <w:t>or</w:t>
      </w:r>
      <w:r>
        <w:rPr>
          <w:spacing w:val="16"/>
        </w:rPr>
        <w:t xml:space="preserve"> </w:t>
      </w:r>
      <w:r>
        <w:rPr>
          <w:w w:val="100"/>
        </w:rPr>
        <w:t>d</w:t>
      </w:r>
      <w:r>
        <w:rPr>
          <w:spacing w:val="-2"/>
          <w:w w:val="100"/>
        </w:rPr>
        <w:t>o</w:t>
      </w:r>
      <w:r>
        <w:rPr>
          <w:spacing w:val="-3"/>
          <w:w w:val="100"/>
        </w:rPr>
        <w:t>e</w:t>
      </w:r>
      <w:r>
        <w:rPr>
          <w:w w:val="100"/>
        </w:rPr>
        <w:t>s n</w:t>
      </w:r>
      <w:r>
        <w:rPr>
          <w:spacing w:val="-2"/>
          <w:w w:val="100"/>
        </w:rPr>
        <w:t>o</w:t>
      </w:r>
      <w:r>
        <w:rPr>
          <w:w w:val="100"/>
        </w:rPr>
        <w:t>t</w:t>
      </w:r>
      <w:r>
        <w:rPr>
          <w:spacing w:val="-16"/>
        </w:rPr>
        <w:t xml:space="preserve">  </w:t>
      </w:r>
      <w:r>
        <w:rPr>
          <w:spacing w:val="-2"/>
          <w:w w:val="100"/>
        </w:rPr>
        <w:t>s</w:t>
      </w:r>
      <w:r>
        <w:rPr>
          <w:w w:val="100"/>
        </w:rPr>
        <w:t>i</w:t>
      </w:r>
      <w:r>
        <w:rPr>
          <w:spacing w:val="-3"/>
          <w:w w:val="100"/>
        </w:rPr>
        <w:t>m</w:t>
      </w:r>
      <w:r>
        <w:rPr>
          <w:w w:val="100"/>
        </w:rPr>
        <w:t>p</w:t>
      </w:r>
      <w:r>
        <w:rPr>
          <w:spacing w:val="-2"/>
          <w:w w:val="100"/>
        </w:rPr>
        <w:t>l</w:t>
      </w:r>
      <w:r>
        <w:rPr>
          <w:w w:val="100"/>
        </w:rPr>
        <w:t>y</w:t>
      </w:r>
      <w:r>
        <w:rPr>
          <w:spacing w:val="-17"/>
        </w:rPr>
        <w:t xml:space="preserve">  </w:t>
      </w:r>
      <w:r>
        <w:rPr>
          <w:w w:val="100"/>
        </w:rPr>
        <w:t>ha</w:t>
      </w:r>
      <w:r>
        <w:rPr>
          <w:spacing w:val="-2"/>
          <w:w w:val="100"/>
        </w:rPr>
        <w:t>p</w:t>
      </w:r>
      <w:r>
        <w:rPr>
          <w:w w:val="100"/>
        </w:rPr>
        <w:t>p</w:t>
      </w:r>
      <w:r>
        <w:rPr>
          <w:spacing w:val="-3"/>
          <w:w w:val="100"/>
        </w:rPr>
        <w:t>e</w:t>
      </w:r>
      <w:r>
        <w:rPr>
          <w:spacing w:val="-2"/>
          <w:w w:val="100"/>
        </w:rPr>
        <w:t>n</w:t>
      </w:r>
      <w:r>
        <w:rPr>
          <w:w w:val="100"/>
        </w:rPr>
        <w:t>;</w:t>
      </w:r>
      <w:r>
        <w:rPr>
          <w:spacing w:val="-16"/>
        </w:rPr>
        <w:t xml:space="preserve">  </w:t>
      </w:r>
      <w:r>
        <w:rPr>
          <w:spacing w:val="-2"/>
          <w:w w:val="100"/>
        </w:rPr>
        <w:t>i</w:t>
      </w:r>
      <w:r>
        <w:rPr>
          <w:w w:val="100"/>
        </w:rPr>
        <w:t>t</w:t>
      </w:r>
      <w:r>
        <w:rPr>
          <w:spacing w:val="-16"/>
        </w:rPr>
        <w:t xml:space="preserve">  </w:t>
      </w:r>
      <w:r>
        <w:rPr>
          <w:spacing w:val="-2"/>
          <w:w w:val="100"/>
        </w:rPr>
        <w:t>i</w:t>
      </w:r>
      <w:r>
        <w:rPr>
          <w:w w:val="100"/>
        </w:rPr>
        <w:t>s</w:t>
      </w:r>
      <w:r>
        <w:rPr>
          <w:spacing w:val="-16"/>
        </w:rPr>
        <w:t xml:space="preserve">  </w:t>
      </w:r>
      <w:r>
        <w:rPr>
          <w:spacing w:val="-2"/>
          <w:w w:val="100"/>
        </w:rPr>
        <w:t>t</w:t>
      </w:r>
      <w:r>
        <w:rPr>
          <w:w w:val="100"/>
        </w:rPr>
        <w:t>he</w:t>
      </w:r>
      <w:r>
        <w:rPr>
          <w:spacing w:val="-17"/>
        </w:rPr>
        <w:t xml:space="preserve">  </w:t>
      </w:r>
      <w:r>
        <w:rPr>
          <w:spacing w:val="-2"/>
          <w:w w:val="100"/>
        </w:rPr>
        <w:t>p</w:t>
      </w:r>
      <w:r>
        <w:rPr>
          <w:w w:val="100"/>
        </w:rPr>
        <w:t>r</w:t>
      </w:r>
      <w:r>
        <w:rPr>
          <w:spacing w:val="-2"/>
          <w:w w:val="100"/>
        </w:rPr>
        <w:t>od</w:t>
      </w:r>
      <w:r>
        <w:rPr>
          <w:w w:val="100"/>
        </w:rPr>
        <w:t>uct</w:t>
      </w:r>
      <w:r>
        <w:rPr>
          <w:spacing w:val="-17"/>
        </w:rPr>
        <w:t xml:space="preserve">  </w:t>
      </w:r>
      <w:r>
        <w:rPr>
          <w:w w:val="100"/>
        </w:rPr>
        <w:t>of</w:t>
      </w:r>
      <w:r>
        <w:rPr>
          <w:spacing w:val="-17"/>
        </w:rPr>
        <w:t xml:space="preserve">  </w:t>
      </w:r>
      <w:r>
        <w:rPr>
          <w:spacing w:val="-3"/>
          <w:w w:val="100"/>
        </w:rPr>
        <w:t>c</w:t>
      </w:r>
      <w:r>
        <w:rPr>
          <w:spacing w:val="-2"/>
          <w:w w:val="100"/>
        </w:rPr>
        <w:t>l</w:t>
      </w:r>
      <w:r>
        <w:rPr>
          <w:w w:val="100"/>
        </w:rPr>
        <w:t>ear</w:t>
      </w:r>
      <w:r>
        <w:rPr>
          <w:spacing w:val="-16"/>
        </w:rPr>
        <w:t xml:space="preserve">  </w:t>
      </w:r>
      <w:r>
        <w:rPr>
          <w:w w:val="100"/>
        </w:rPr>
        <w:t>a</w:t>
      </w:r>
      <w:r>
        <w:rPr>
          <w:spacing w:val="-2"/>
          <w:w w:val="100"/>
        </w:rPr>
        <w:t>n</w:t>
      </w:r>
      <w:r>
        <w:rPr>
          <w:w w:val="100"/>
        </w:rPr>
        <w:t>d</w:t>
      </w:r>
      <w:r>
        <w:rPr>
          <w:spacing w:val="-16"/>
        </w:rPr>
        <w:t xml:space="preserve">  </w:t>
      </w:r>
      <w:r>
        <w:rPr>
          <w:spacing w:val="-2"/>
          <w:w w:val="100"/>
        </w:rPr>
        <w:t>d</w:t>
      </w:r>
      <w:r>
        <w:rPr>
          <w:w w:val="100"/>
        </w:rPr>
        <w:t>ir</w:t>
      </w:r>
      <w:r>
        <w:rPr>
          <w:spacing w:val="-3"/>
          <w:w w:val="100"/>
        </w:rPr>
        <w:t>e</w:t>
      </w:r>
      <w:r>
        <w:rPr>
          <w:w w:val="100"/>
        </w:rPr>
        <w:t>ct</w:t>
      </w:r>
      <w:r>
        <w:rPr>
          <w:spacing w:val="-16"/>
        </w:rPr>
        <w:t xml:space="preserve">  </w:t>
      </w:r>
      <w:r>
        <w:rPr>
          <w:spacing w:val="-3"/>
          <w:w w:val="100"/>
        </w:rPr>
        <w:t>c</w:t>
      </w:r>
      <w:r>
        <w:rPr>
          <w:w w:val="100"/>
        </w:rPr>
        <w:t>om</w:t>
      </w:r>
      <w:r>
        <w:rPr>
          <w:spacing w:val="-3"/>
          <w:w w:val="100"/>
        </w:rPr>
        <w:t>m</w:t>
      </w:r>
      <w:r>
        <w:rPr>
          <w:w w:val="100"/>
        </w:rPr>
        <w:t>u</w:t>
      </w:r>
      <w:r>
        <w:rPr>
          <w:spacing w:val="-2"/>
          <w:w w:val="100"/>
        </w:rPr>
        <w:t>n</w:t>
      </w:r>
      <w:r>
        <w:rPr>
          <w:w w:val="100"/>
        </w:rPr>
        <w:t>ic</w:t>
      </w:r>
      <w:r>
        <w:rPr>
          <w:spacing w:val="-3"/>
          <w:w w:val="100"/>
        </w:rPr>
        <w:t>a</w:t>
      </w:r>
      <w:r>
        <w:rPr>
          <w:spacing w:val="-2"/>
          <w:w w:val="100"/>
        </w:rPr>
        <w:t>t</w:t>
      </w:r>
      <w:r>
        <w:rPr>
          <w:w w:val="100"/>
        </w:rPr>
        <w:t>i</w:t>
      </w:r>
      <w:r>
        <w:rPr>
          <w:spacing w:val="-2"/>
          <w:w w:val="100"/>
        </w:rPr>
        <w:t>o</w:t>
      </w:r>
      <w:r>
        <w:rPr>
          <w:w w:val="100"/>
        </w:rPr>
        <w:t>n</w:t>
      </w:r>
      <w:r>
        <w:rPr>
          <w:spacing w:val="-16"/>
        </w:rPr>
        <w:t xml:space="preserve">  </w:t>
      </w:r>
      <w:r>
        <w:rPr>
          <w:spacing w:val="-2"/>
          <w:w w:val="100"/>
        </w:rPr>
        <w:t>o</w:t>
      </w:r>
      <w:r>
        <w:rPr>
          <w:w w:val="100"/>
        </w:rPr>
        <w:t>f b</w:t>
      </w:r>
      <w:r>
        <w:rPr>
          <w:spacing w:val="-3"/>
          <w:w w:val="100"/>
        </w:rPr>
        <w:t>e</w:t>
      </w:r>
      <w:r>
        <w:rPr>
          <w:w w:val="100"/>
        </w:rPr>
        <w:t>ha</w:t>
      </w:r>
      <w:r>
        <w:rPr>
          <w:spacing w:val="-2"/>
          <w:w w:val="100"/>
        </w:rPr>
        <w:t>vi</w:t>
      </w:r>
      <w:r>
        <w:rPr>
          <w:w w:val="100"/>
        </w:rPr>
        <w:t>or</w:t>
      </w:r>
      <w:r>
        <w:rPr>
          <w:spacing w:val="-3"/>
          <w:w w:val="100"/>
        </w:rPr>
        <w:t>a</w:t>
      </w:r>
      <w:r>
        <w:rPr>
          <w:w w:val="100"/>
        </w:rPr>
        <w:t>l</w:t>
      </w:r>
      <w:r>
        <w:rPr>
          <w:spacing w:val="-7"/>
        </w:rPr>
        <w:t xml:space="preserve"> </w:t>
      </w:r>
      <w:r>
        <w:rPr>
          <w:w w:val="100"/>
        </w:rPr>
        <w:t>e</w:t>
      </w:r>
      <w:r>
        <w:rPr>
          <w:spacing w:val="-2"/>
          <w:w w:val="100"/>
        </w:rPr>
        <w:t>x</w:t>
      </w:r>
      <w:r>
        <w:rPr>
          <w:w w:val="100"/>
        </w:rPr>
        <w:t>pe</w:t>
      </w:r>
      <w:r>
        <w:rPr>
          <w:spacing w:val="-3"/>
          <w:w w:val="100"/>
        </w:rPr>
        <w:t>c</w:t>
      </w:r>
      <w:r>
        <w:rPr>
          <w:w w:val="100"/>
        </w:rPr>
        <w:t>t</w:t>
      </w:r>
      <w:r>
        <w:rPr>
          <w:spacing w:val="-3"/>
          <w:w w:val="100"/>
        </w:rPr>
        <w:t>a</w:t>
      </w:r>
      <w:r>
        <w:rPr>
          <w:w w:val="100"/>
        </w:rPr>
        <w:t>t</w:t>
      </w:r>
      <w:r>
        <w:rPr>
          <w:spacing w:val="-2"/>
          <w:w w:val="100"/>
        </w:rPr>
        <w:t>io</w:t>
      </w:r>
      <w:r>
        <w:rPr>
          <w:w w:val="100"/>
        </w:rPr>
        <w:t>ns,</w:t>
      </w:r>
      <w:r>
        <w:rPr>
          <w:spacing w:val="-9"/>
        </w:rPr>
        <w:t xml:space="preserve"> </w:t>
      </w:r>
      <w:r>
        <w:rPr>
          <w:spacing w:val="-3"/>
          <w:w w:val="100"/>
        </w:rPr>
        <w:t>m</w:t>
      </w:r>
      <w:r>
        <w:rPr>
          <w:w w:val="100"/>
        </w:rPr>
        <w:t>o</w:t>
      </w:r>
      <w:r>
        <w:rPr>
          <w:spacing w:val="-2"/>
          <w:w w:val="100"/>
        </w:rPr>
        <w:t>d</w:t>
      </w:r>
      <w:r>
        <w:rPr>
          <w:w w:val="100"/>
        </w:rPr>
        <w:t>el</w:t>
      </w:r>
      <w:r>
        <w:rPr>
          <w:spacing w:val="-3"/>
          <w:w w:val="100"/>
        </w:rPr>
        <w:t>e</w:t>
      </w:r>
      <w:r>
        <w:rPr>
          <w:w w:val="100"/>
        </w:rPr>
        <w:t>d</w:t>
      </w:r>
      <w:r>
        <w:rPr>
          <w:spacing w:val="-7"/>
        </w:rPr>
        <w:t xml:space="preserve"> </w:t>
      </w:r>
      <w:r>
        <w:rPr>
          <w:w w:val="100"/>
        </w:rPr>
        <w:t>f</w:t>
      </w:r>
      <w:r>
        <w:rPr>
          <w:spacing w:val="-3"/>
          <w:w w:val="100"/>
        </w:rPr>
        <w:t>r</w:t>
      </w:r>
      <w:r>
        <w:rPr>
          <w:w w:val="100"/>
        </w:rPr>
        <w:t>om</w:t>
      </w:r>
      <w:r>
        <w:rPr>
          <w:spacing w:val="-8"/>
        </w:rPr>
        <w:t xml:space="preserve"> </w:t>
      </w:r>
      <w:r>
        <w:rPr>
          <w:spacing w:val="-2"/>
          <w:w w:val="100"/>
        </w:rPr>
        <w:t>t</w:t>
      </w:r>
      <w:r>
        <w:rPr>
          <w:w w:val="100"/>
        </w:rPr>
        <w:t>he</w:t>
      </w:r>
      <w:r>
        <w:rPr>
          <w:spacing w:val="-10"/>
        </w:rPr>
        <w:t xml:space="preserve"> </w:t>
      </w:r>
      <w:r>
        <w:rPr>
          <w:w w:val="100"/>
        </w:rPr>
        <w:t>t</w:t>
      </w:r>
      <w:r>
        <w:rPr>
          <w:spacing w:val="-2"/>
          <w:w w:val="100"/>
        </w:rPr>
        <w:t>o</w:t>
      </w:r>
      <w:r>
        <w:rPr>
          <w:w w:val="100"/>
        </w:rPr>
        <w:t>p</w:t>
      </w:r>
      <w:r>
        <w:rPr>
          <w:spacing w:val="-7"/>
        </w:rPr>
        <w:t xml:space="preserve"> </w:t>
      </w:r>
      <w:r>
        <w:rPr>
          <w:w w:val="100"/>
        </w:rPr>
        <w:t>a</w:t>
      </w:r>
      <w:r>
        <w:rPr>
          <w:spacing w:val="-2"/>
          <w:w w:val="100"/>
        </w:rPr>
        <w:t>n</w:t>
      </w:r>
      <w:r>
        <w:rPr>
          <w:w w:val="100"/>
        </w:rPr>
        <w:t>d</w:t>
      </w:r>
      <w:r>
        <w:rPr>
          <w:spacing w:val="-7"/>
        </w:rPr>
        <w:t xml:space="preserve"> </w:t>
      </w:r>
      <w:r>
        <w:rPr>
          <w:spacing w:val="-2"/>
          <w:w w:val="100"/>
        </w:rPr>
        <w:t>d</w:t>
      </w:r>
      <w:r>
        <w:rPr>
          <w:w w:val="100"/>
        </w:rPr>
        <w:t>em</w:t>
      </w:r>
      <w:r>
        <w:rPr>
          <w:spacing w:val="-2"/>
          <w:w w:val="100"/>
        </w:rPr>
        <w:t>on</w:t>
      </w:r>
      <w:r>
        <w:rPr>
          <w:w w:val="100"/>
        </w:rPr>
        <w:t>s</w:t>
      </w:r>
      <w:r>
        <w:rPr>
          <w:spacing w:val="9"/>
          <w:w w:val="100"/>
        </w:rPr>
        <w:t>t</w:t>
      </w:r>
      <w:r>
        <w:rPr>
          <w:spacing w:val="-3"/>
          <w:w w:val="100"/>
        </w:rPr>
        <w:t>r</w:t>
      </w:r>
      <w:r>
        <w:rPr>
          <w:w w:val="100"/>
        </w:rPr>
        <w:t>at</w:t>
      </w:r>
      <w:r>
        <w:rPr>
          <w:spacing w:val="-3"/>
          <w:w w:val="100"/>
        </w:rPr>
        <w:t>e</w:t>
      </w:r>
      <w:r>
        <w:rPr>
          <w:w w:val="100"/>
        </w:rPr>
        <w:t>d</w:t>
      </w:r>
      <w:r>
        <w:rPr>
          <w:spacing w:val="-9"/>
        </w:rPr>
        <w:t xml:space="preserve"> </w:t>
      </w:r>
      <w:r>
        <w:rPr>
          <w:w w:val="100"/>
        </w:rPr>
        <w:t>by</w:t>
      </w:r>
      <w:r>
        <w:rPr>
          <w:spacing w:val="-7"/>
        </w:rPr>
        <w:t xml:space="preserve"> </w:t>
      </w:r>
      <w:r>
        <w:rPr>
          <w:w w:val="100"/>
        </w:rPr>
        <w:t>e</w:t>
      </w:r>
      <w:r>
        <w:rPr>
          <w:spacing w:val="-2"/>
          <w:w w:val="100"/>
        </w:rPr>
        <w:t>x</w:t>
      </w:r>
      <w:r>
        <w:rPr>
          <w:w w:val="100"/>
        </w:rPr>
        <w:t>a</w:t>
      </w:r>
      <w:r>
        <w:rPr>
          <w:spacing w:val="-3"/>
          <w:w w:val="100"/>
        </w:rPr>
        <w:t>m</w:t>
      </w:r>
      <w:r>
        <w:rPr>
          <w:w w:val="100"/>
        </w:rPr>
        <w:t>ple. A</w:t>
      </w:r>
      <w:r>
        <w:rPr>
          <w:spacing w:val="-2"/>
          <w:w w:val="100"/>
        </w:rPr>
        <w:t>g</w:t>
      </w:r>
      <w:r>
        <w:rPr>
          <w:w w:val="100"/>
        </w:rPr>
        <w:t>a</w:t>
      </w:r>
      <w:r>
        <w:rPr>
          <w:spacing w:val="-2"/>
          <w:w w:val="100"/>
        </w:rPr>
        <w:t>i</w:t>
      </w:r>
      <w:r>
        <w:rPr>
          <w:w w:val="100"/>
        </w:rPr>
        <w:t>n,</w:t>
      </w:r>
      <w:r>
        <w:rPr>
          <w:spacing w:val="-9"/>
        </w:rPr>
        <w:t xml:space="preserve"> </w:t>
      </w:r>
      <w:r>
        <w:rPr>
          <w:spacing w:val="-2"/>
          <w:w w:val="100"/>
        </w:rPr>
        <w:t>ul</w:t>
      </w:r>
      <w:r>
        <w:rPr>
          <w:w w:val="100"/>
        </w:rPr>
        <w:t>ti</w:t>
      </w:r>
      <w:r>
        <w:rPr>
          <w:spacing w:val="-3"/>
          <w:w w:val="100"/>
        </w:rPr>
        <w:t>m</w:t>
      </w:r>
      <w:r>
        <w:rPr>
          <w:w w:val="100"/>
        </w:rPr>
        <w:t>at</w:t>
      </w:r>
      <w:r>
        <w:rPr>
          <w:spacing w:val="-3"/>
          <w:w w:val="100"/>
        </w:rPr>
        <w:t>e</w:t>
      </w:r>
      <w:r>
        <w:rPr>
          <w:spacing w:val="-2"/>
          <w:w w:val="100"/>
        </w:rPr>
        <w:t>l</w:t>
      </w:r>
      <w:r>
        <w:rPr>
          <w:w w:val="100"/>
        </w:rPr>
        <w:t>y,</w:t>
      </w:r>
      <w:r>
        <w:rPr>
          <w:spacing w:val="-9"/>
        </w:rPr>
        <w:t xml:space="preserve"> </w:t>
      </w:r>
      <w:r>
        <w:rPr>
          <w:spacing w:val="-2"/>
          <w:w w:val="100"/>
        </w:rPr>
        <w:t>ou</w:t>
      </w:r>
      <w:r>
        <w:rPr>
          <w:w w:val="100"/>
        </w:rPr>
        <w:t>r</w:t>
      </w:r>
      <w:r>
        <w:rPr>
          <w:spacing w:val="-8"/>
        </w:rPr>
        <w:t xml:space="preserve"> </w:t>
      </w:r>
      <w:r>
        <w:rPr>
          <w:w w:val="100"/>
        </w:rPr>
        <w:t>ac</w:t>
      </w:r>
      <w:r>
        <w:rPr>
          <w:spacing w:val="-2"/>
          <w:w w:val="100"/>
        </w:rPr>
        <w:t>t</w:t>
      </w:r>
      <w:r>
        <w:rPr>
          <w:w w:val="100"/>
        </w:rPr>
        <w:t>i</w:t>
      </w:r>
      <w:r>
        <w:rPr>
          <w:spacing w:val="-2"/>
          <w:w w:val="100"/>
        </w:rPr>
        <w:t>on</w:t>
      </w:r>
      <w:r>
        <w:rPr>
          <w:w w:val="100"/>
        </w:rPr>
        <w:t>s</w:t>
      </w:r>
      <w:r>
        <w:rPr>
          <w:spacing w:val="-7"/>
        </w:rPr>
        <w:t xml:space="preserve"> </w:t>
      </w:r>
      <w:r>
        <w:rPr>
          <w:w w:val="100"/>
        </w:rPr>
        <w:t>are</w:t>
      </w:r>
      <w:r>
        <w:rPr>
          <w:spacing w:val="-10"/>
        </w:rPr>
        <w:t xml:space="preserve"> </w:t>
      </w:r>
      <w:r>
        <w:rPr>
          <w:spacing w:val="-2"/>
          <w:w w:val="100"/>
        </w:rPr>
        <w:t>w</w:t>
      </w:r>
      <w:r>
        <w:rPr>
          <w:w w:val="100"/>
        </w:rPr>
        <w:t>hat</w:t>
      </w:r>
      <w:r>
        <w:rPr>
          <w:spacing w:val="-10"/>
        </w:rPr>
        <w:t xml:space="preserve"> </w:t>
      </w:r>
      <w:r>
        <w:rPr>
          <w:w w:val="100"/>
        </w:rPr>
        <w:t>ma</w:t>
      </w:r>
      <w:r>
        <w:rPr>
          <w:spacing w:val="-2"/>
          <w:w w:val="100"/>
        </w:rPr>
        <w:t>t</w:t>
      </w:r>
      <w:r>
        <w:rPr>
          <w:w w:val="100"/>
        </w:rPr>
        <w:t>ters</w:t>
      </w:r>
      <w:r>
        <w:rPr>
          <w:spacing w:val="-12"/>
        </w:rPr>
        <w:t xml:space="preserve"> </w:t>
      </w:r>
    </w:p>
    <w:p w14:paraId="58076786">
      <w:pPr>
        <w:pStyle w:val="5"/>
        <w:spacing w:before="66" w:line="278" w:lineRule="auto"/>
        <w:ind w:right="347"/>
        <w:rPr>
          <w:rFonts w:ascii="宋体" w:eastAsia="宋体"/>
        </w:rPr>
      </w:pPr>
      <w:r>
        <w:rPr>
          <w:rFonts w:ascii="宋体" w:eastAsia="宋体"/>
          <w:w w:val="100"/>
        </w:rPr>
        <w:t>管理层有额外的责任通过他</w:t>
      </w:r>
      <w:r>
        <w:rPr>
          <w:rFonts w:ascii="宋体" w:eastAsia="宋体"/>
          <w:spacing w:val="6"/>
          <w:w w:val="100"/>
        </w:rPr>
        <w:t>们的行动证明本准则的重要性。在任何企业中，道德行为都不会简单地发生；它是行为预期的清晰和直接沟通的产物，从顶部建模，并通</w:t>
      </w:r>
      <w:r>
        <w:rPr>
          <w:rFonts w:ascii="宋体" w:eastAsia="宋体"/>
          <w:w w:val="100"/>
        </w:rPr>
        <w:t>过示例进行演示。归根结底，我们的行动才是最重要的。</w:t>
      </w:r>
    </w:p>
    <w:p w14:paraId="62E16FD5">
      <w:pPr>
        <w:pStyle w:val="5"/>
        <w:spacing w:line="278" w:lineRule="auto"/>
        <w:ind w:right="354"/>
        <w:rPr>
          <w:spacing w:val="-2"/>
        </w:rPr>
      </w:pPr>
      <w:r>
        <w:rPr>
          <w:w w:val="100"/>
        </w:rPr>
        <w:t>To</w:t>
      </w:r>
      <w:r>
        <w:rPr>
          <w:spacing w:val="9"/>
        </w:rPr>
        <w:t xml:space="preserve">  </w:t>
      </w:r>
      <w:r>
        <w:rPr>
          <w:w w:val="100"/>
        </w:rPr>
        <w:t>m</w:t>
      </w:r>
      <w:r>
        <w:rPr>
          <w:spacing w:val="-3"/>
          <w:w w:val="100"/>
        </w:rPr>
        <w:t>a</w:t>
      </w:r>
      <w:r>
        <w:rPr>
          <w:w w:val="100"/>
        </w:rPr>
        <w:t>ke</w:t>
      </w:r>
      <w:r>
        <w:rPr>
          <w:spacing w:val="9"/>
        </w:rPr>
        <w:t xml:space="preserve">  </w:t>
      </w:r>
      <w:r>
        <w:rPr>
          <w:w w:val="100"/>
        </w:rPr>
        <w:t>o</w:t>
      </w:r>
      <w:r>
        <w:rPr>
          <w:spacing w:val="-2"/>
          <w:w w:val="100"/>
        </w:rPr>
        <w:t>u</w:t>
      </w:r>
      <w:r>
        <w:rPr>
          <w:w w:val="100"/>
        </w:rPr>
        <w:t>r</w:t>
      </w:r>
      <w:r>
        <w:rPr>
          <w:spacing w:val="10"/>
        </w:rPr>
        <w:t xml:space="preserve">  </w:t>
      </w:r>
      <w:r>
        <w:rPr>
          <w:spacing w:val="-3"/>
          <w:w w:val="100"/>
        </w:rPr>
        <w:t>C</w:t>
      </w:r>
      <w:r>
        <w:rPr>
          <w:w w:val="100"/>
        </w:rPr>
        <w:t>o</w:t>
      </w:r>
      <w:r>
        <w:rPr>
          <w:spacing w:val="-2"/>
          <w:w w:val="100"/>
        </w:rPr>
        <w:t>d</w:t>
      </w:r>
      <w:r>
        <w:rPr>
          <w:w w:val="100"/>
        </w:rPr>
        <w:t>e</w:t>
      </w:r>
      <w:r>
        <w:rPr>
          <w:spacing w:val="9"/>
        </w:rPr>
        <w:t xml:space="preserve">  </w:t>
      </w:r>
      <w:r>
        <w:rPr>
          <w:spacing w:val="-2"/>
          <w:w w:val="100"/>
        </w:rPr>
        <w:t>w</w:t>
      </w:r>
      <w:r>
        <w:rPr>
          <w:w w:val="100"/>
        </w:rPr>
        <w:t>or</w:t>
      </w:r>
      <w:r>
        <w:rPr>
          <w:spacing w:val="1"/>
          <w:w w:val="100"/>
        </w:rPr>
        <w:t>k</w:t>
      </w:r>
      <w:r>
        <w:rPr>
          <w:w w:val="100"/>
        </w:rPr>
        <w:t>,</w:t>
      </w:r>
      <w:r>
        <w:rPr>
          <w:spacing w:val="8"/>
        </w:rPr>
        <w:t xml:space="preserve">  </w:t>
      </w:r>
      <w:r>
        <w:rPr>
          <w:w w:val="100"/>
        </w:rPr>
        <w:t>m</w:t>
      </w:r>
      <w:r>
        <w:rPr>
          <w:spacing w:val="-3"/>
          <w:w w:val="100"/>
        </w:rPr>
        <w:t>a</w:t>
      </w:r>
      <w:r>
        <w:rPr>
          <w:w w:val="100"/>
        </w:rPr>
        <w:t>na</w:t>
      </w:r>
      <w:r>
        <w:rPr>
          <w:spacing w:val="-2"/>
          <w:w w:val="100"/>
        </w:rPr>
        <w:t>g</w:t>
      </w:r>
      <w:r>
        <w:rPr>
          <w:w w:val="100"/>
        </w:rPr>
        <w:t>ers</w:t>
      </w:r>
      <w:r>
        <w:rPr>
          <w:spacing w:val="9"/>
        </w:rPr>
        <w:t xml:space="preserve">  </w:t>
      </w:r>
      <w:r>
        <w:rPr>
          <w:spacing w:val="-3"/>
          <w:w w:val="100"/>
        </w:rPr>
        <w:t>m</w:t>
      </w:r>
      <w:r>
        <w:rPr>
          <w:w w:val="100"/>
        </w:rPr>
        <w:t>u</w:t>
      </w:r>
      <w:r>
        <w:rPr>
          <w:spacing w:val="-2"/>
          <w:w w:val="100"/>
        </w:rPr>
        <w:t>s</w:t>
      </w:r>
      <w:r>
        <w:rPr>
          <w:w w:val="100"/>
        </w:rPr>
        <w:t>t</w:t>
      </w:r>
      <w:r>
        <w:rPr>
          <w:spacing w:val="9"/>
        </w:rPr>
        <w:t xml:space="preserve">  </w:t>
      </w:r>
      <w:r>
        <w:rPr>
          <w:w w:val="100"/>
        </w:rPr>
        <w:t>be</w:t>
      </w:r>
      <w:r>
        <w:rPr>
          <w:spacing w:val="10"/>
        </w:rPr>
        <w:t xml:space="preserve">  </w:t>
      </w:r>
      <w:r>
        <w:rPr>
          <w:w w:val="100"/>
        </w:rPr>
        <w:t>r</w:t>
      </w:r>
      <w:r>
        <w:rPr>
          <w:spacing w:val="-3"/>
          <w:w w:val="100"/>
        </w:rPr>
        <w:t>e</w:t>
      </w:r>
      <w:r>
        <w:rPr>
          <w:spacing w:val="-2"/>
          <w:w w:val="100"/>
        </w:rPr>
        <w:t>s</w:t>
      </w:r>
      <w:r>
        <w:rPr>
          <w:w w:val="100"/>
        </w:rPr>
        <w:t>p</w:t>
      </w:r>
      <w:r>
        <w:rPr>
          <w:spacing w:val="-2"/>
          <w:w w:val="100"/>
        </w:rPr>
        <w:t>on</w:t>
      </w:r>
      <w:r>
        <w:rPr>
          <w:w w:val="100"/>
        </w:rPr>
        <w:t>s</w:t>
      </w:r>
      <w:r>
        <w:rPr>
          <w:spacing w:val="-2"/>
          <w:w w:val="100"/>
        </w:rPr>
        <w:t>ib</w:t>
      </w:r>
      <w:r>
        <w:rPr>
          <w:w w:val="100"/>
        </w:rPr>
        <w:t>le</w:t>
      </w:r>
      <w:r>
        <w:rPr>
          <w:spacing w:val="10"/>
        </w:rPr>
        <w:t xml:space="preserve">  </w:t>
      </w:r>
      <w:r>
        <w:rPr>
          <w:spacing w:val="-3"/>
          <w:w w:val="100"/>
        </w:rPr>
        <w:t>f</w:t>
      </w:r>
      <w:r>
        <w:rPr>
          <w:w w:val="100"/>
        </w:rPr>
        <w:t>or</w:t>
      </w:r>
      <w:r>
        <w:rPr>
          <w:spacing w:val="9"/>
        </w:rPr>
        <w:t xml:space="preserve">  </w:t>
      </w:r>
      <w:r>
        <w:rPr>
          <w:w w:val="100"/>
        </w:rPr>
        <w:t>pr</w:t>
      </w:r>
      <w:r>
        <w:rPr>
          <w:spacing w:val="-2"/>
          <w:w w:val="100"/>
        </w:rPr>
        <w:t>o</w:t>
      </w:r>
      <w:r>
        <w:rPr>
          <w:w w:val="100"/>
        </w:rPr>
        <w:t>m</w:t>
      </w:r>
      <w:r>
        <w:rPr>
          <w:spacing w:val="-2"/>
          <w:w w:val="100"/>
        </w:rPr>
        <w:t>pt</w:t>
      </w:r>
      <w:r>
        <w:rPr>
          <w:w w:val="100"/>
        </w:rPr>
        <w:t>ly a</w:t>
      </w:r>
      <w:r>
        <w:rPr>
          <w:spacing w:val="-2"/>
          <w:w w:val="100"/>
        </w:rPr>
        <w:t>d</w:t>
      </w:r>
      <w:r>
        <w:rPr>
          <w:w w:val="100"/>
        </w:rPr>
        <w:t>dre</w:t>
      </w:r>
      <w:r>
        <w:rPr>
          <w:spacing w:val="-2"/>
          <w:w w:val="100"/>
        </w:rPr>
        <w:t>ss</w:t>
      </w:r>
      <w:r>
        <w:rPr>
          <w:w w:val="100"/>
        </w:rPr>
        <w:t>i</w:t>
      </w:r>
      <w:r>
        <w:rPr>
          <w:spacing w:val="-2"/>
          <w:w w:val="100"/>
        </w:rPr>
        <w:t>n</w:t>
      </w:r>
      <w:r>
        <w:rPr>
          <w:w w:val="100"/>
        </w:rPr>
        <w:t>g</w:t>
      </w:r>
      <w:r>
        <w:rPr>
          <w:spacing w:val="14"/>
        </w:rPr>
        <w:t xml:space="preserve"> </w:t>
      </w:r>
      <w:r>
        <w:rPr>
          <w:spacing w:val="-3"/>
          <w:w w:val="100"/>
        </w:rPr>
        <w:t>e</w:t>
      </w:r>
      <w:r>
        <w:rPr>
          <w:spacing w:val="-2"/>
          <w:w w:val="100"/>
        </w:rPr>
        <w:t>t</w:t>
      </w:r>
      <w:r>
        <w:rPr>
          <w:w w:val="100"/>
        </w:rPr>
        <w:t>h</w:t>
      </w:r>
      <w:r>
        <w:rPr>
          <w:spacing w:val="-2"/>
          <w:w w:val="100"/>
        </w:rPr>
        <w:t>i</w:t>
      </w:r>
      <w:r>
        <w:rPr>
          <w:w w:val="100"/>
        </w:rPr>
        <w:t>cal</w:t>
      </w:r>
      <w:r>
        <w:rPr>
          <w:spacing w:val="12"/>
        </w:rPr>
        <w:t xml:space="preserve"> </w:t>
      </w:r>
      <w:r>
        <w:rPr>
          <w:spacing w:val="-2"/>
          <w:w w:val="100"/>
        </w:rPr>
        <w:t>qu</w:t>
      </w:r>
      <w:r>
        <w:rPr>
          <w:w w:val="100"/>
        </w:rPr>
        <w:t>e</w:t>
      </w:r>
      <w:r>
        <w:rPr>
          <w:spacing w:val="1"/>
          <w:w w:val="100"/>
        </w:rPr>
        <w:t>s</w:t>
      </w:r>
      <w:r>
        <w:rPr>
          <w:spacing w:val="-2"/>
          <w:w w:val="100"/>
        </w:rPr>
        <w:t>ti</w:t>
      </w:r>
      <w:r>
        <w:rPr>
          <w:w w:val="100"/>
        </w:rPr>
        <w:t>o</w:t>
      </w:r>
      <w:r>
        <w:rPr>
          <w:spacing w:val="-2"/>
          <w:w w:val="100"/>
        </w:rPr>
        <w:t>n</w:t>
      </w:r>
      <w:r>
        <w:rPr>
          <w:w w:val="100"/>
        </w:rPr>
        <w:t>s</w:t>
      </w:r>
      <w:r>
        <w:rPr>
          <w:spacing w:val="12"/>
        </w:rPr>
        <w:t xml:space="preserve"> </w:t>
      </w:r>
      <w:r>
        <w:rPr>
          <w:w w:val="100"/>
        </w:rPr>
        <w:t>or</w:t>
      </w:r>
      <w:r>
        <w:rPr>
          <w:spacing w:val="13"/>
        </w:rPr>
        <w:t xml:space="preserve"> </w:t>
      </w:r>
      <w:r>
        <w:rPr>
          <w:spacing w:val="-3"/>
          <w:w w:val="100"/>
        </w:rPr>
        <w:t>c</w:t>
      </w:r>
      <w:r>
        <w:rPr>
          <w:spacing w:val="-2"/>
          <w:w w:val="100"/>
        </w:rPr>
        <w:t>o</w:t>
      </w:r>
      <w:r>
        <w:rPr>
          <w:w w:val="100"/>
        </w:rPr>
        <w:t>nce</w:t>
      </w:r>
      <w:r>
        <w:rPr>
          <w:spacing w:val="-2"/>
          <w:w w:val="100"/>
        </w:rPr>
        <w:t>rn</w:t>
      </w:r>
      <w:r>
        <w:rPr>
          <w:w w:val="100"/>
        </w:rPr>
        <w:t>s</w:t>
      </w:r>
      <w:r>
        <w:rPr>
          <w:spacing w:val="14"/>
        </w:rPr>
        <w:t xml:space="preserve"> </w:t>
      </w:r>
      <w:r>
        <w:rPr>
          <w:spacing w:val="-3"/>
          <w:w w:val="100"/>
        </w:rPr>
        <w:t>r</w:t>
      </w:r>
      <w:r>
        <w:rPr>
          <w:w w:val="100"/>
        </w:rPr>
        <w:t>ai</w:t>
      </w:r>
      <w:r>
        <w:rPr>
          <w:spacing w:val="-2"/>
          <w:w w:val="100"/>
        </w:rPr>
        <w:t>s</w:t>
      </w:r>
      <w:r>
        <w:rPr>
          <w:w w:val="100"/>
        </w:rPr>
        <w:t>ed</w:t>
      </w:r>
      <w:r>
        <w:rPr>
          <w:spacing w:val="12"/>
        </w:rPr>
        <w:t xml:space="preserve"> </w:t>
      </w:r>
      <w:r>
        <w:rPr>
          <w:spacing w:val="-2"/>
          <w:w w:val="100"/>
        </w:rPr>
        <w:t>b</w:t>
      </w:r>
      <w:r>
        <w:rPr>
          <w:w w:val="100"/>
        </w:rPr>
        <w:t>y</w:t>
      </w:r>
      <w:r>
        <w:rPr>
          <w:spacing w:val="14"/>
        </w:rPr>
        <w:t xml:space="preserve"> </w:t>
      </w:r>
      <w:r>
        <w:rPr>
          <w:spacing w:val="-3"/>
          <w:w w:val="100"/>
        </w:rPr>
        <w:t>e</w:t>
      </w:r>
      <w:r>
        <w:rPr>
          <w:w w:val="100"/>
        </w:rPr>
        <w:t>m</w:t>
      </w:r>
      <w:r>
        <w:rPr>
          <w:spacing w:val="-2"/>
          <w:w w:val="100"/>
        </w:rPr>
        <w:t>p</w:t>
      </w:r>
      <w:r>
        <w:rPr>
          <w:w w:val="100"/>
        </w:rPr>
        <w:t>l</w:t>
      </w:r>
      <w:r>
        <w:rPr>
          <w:spacing w:val="-2"/>
          <w:w w:val="100"/>
        </w:rPr>
        <w:t>o</w:t>
      </w:r>
      <w:r>
        <w:rPr>
          <w:w w:val="100"/>
        </w:rPr>
        <w:t>y</w:t>
      </w:r>
      <w:r>
        <w:rPr>
          <w:spacing w:val="-3"/>
          <w:w w:val="100"/>
        </w:rPr>
        <w:t>e</w:t>
      </w:r>
      <w:r>
        <w:rPr>
          <w:w w:val="100"/>
        </w:rPr>
        <w:t>es</w:t>
      </w:r>
      <w:r>
        <w:rPr>
          <w:spacing w:val="12"/>
        </w:rPr>
        <w:t xml:space="preserve"> </w:t>
      </w:r>
      <w:r>
        <w:rPr>
          <w:spacing w:val="-3"/>
          <w:w w:val="100"/>
        </w:rPr>
        <w:t>a</w:t>
      </w:r>
      <w:r>
        <w:rPr>
          <w:w w:val="100"/>
        </w:rPr>
        <w:t>nd</w:t>
      </w:r>
      <w:r>
        <w:rPr>
          <w:spacing w:val="12"/>
        </w:rPr>
        <w:t xml:space="preserve"> </w:t>
      </w:r>
      <w:r>
        <w:rPr>
          <w:w w:val="100"/>
        </w:rPr>
        <w:t>f</w:t>
      </w:r>
      <w:r>
        <w:rPr>
          <w:spacing w:val="-2"/>
          <w:w w:val="100"/>
        </w:rPr>
        <w:t>o</w:t>
      </w:r>
      <w:r>
        <w:rPr>
          <w:w w:val="100"/>
        </w:rPr>
        <w:t>r</w:t>
      </w:r>
      <w:r>
        <w:rPr>
          <w:spacing w:val="13"/>
        </w:rPr>
        <w:t xml:space="preserve"> </w:t>
      </w:r>
      <w:r>
        <w:rPr>
          <w:spacing w:val="-2"/>
          <w:w w:val="100"/>
        </w:rPr>
        <w:t>t</w:t>
      </w:r>
      <w:r>
        <w:rPr>
          <w:w w:val="100"/>
        </w:rPr>
        <w:t>a</w:t>
      </w:r>
      <w:r>
        <w:rPr>
          <w:spacing w:val="-2"/>
          <w:w w:val="100"/>
        </w:rPr>
        <w:t>ki</w:t>
      </w:r>
      <w:r>
        <w:rPr>
          <w:w w:val="100"/>
        </w:rPr>
        <w:t>ng the</w:t>
      </w:r>
      <w:r>
        <w:rPr>
          <w:spacing w:val="6"/>
        </w:rPr>
        <w:t xml:space="preserve"> </w:t>
      </w:r>
      <w:r>
        <w:rPr>
          <w:w w:val="100"/>
        </w:rPr>
        <w:t>a</w:t>
      </w:r>
      <w:r>
        <w:rPr>
          <w:spacing w:val="-2"/>
          <w:w w:val="100"/>
        </w:rPr>
        <w:t>p</w:t>
      </w:r>
      <w:r>
        <w:rPr>
          <w:w w:val="100"/>
        </w:rPr>
        <w:t>p</w:t>
      </w:r>
      <w:r>
        <w:rPr>
          <w:spacing w:val="-3"/>
          <w:w w:val="100"/>
        </w:rPr>
        <w:t>r</w:t>
      </w:r>
      <w:r>
        <w:rPr>
          <w:w w:val="100"/>
        </w:rPr>
        <w:t>o</w:t>
      </w:r>
      <w:r>
        <w:rPr>
          <w:spacing w:val="-2"/>
          <w:w w:val="100"/>
        </w:rPr>
        <w:t>p</w:t>
      </w:r>
      <w:r>
        <w:rPr>
          <w:w w:val="100"/>
        </w:rPr>
        <w:t>ri</w:t>
      </w:r>
      <w:r>
        <w:rPr>
          <w:spacing w:val="-3"/>
          <w:w w:val="100"/>
        </w:rPr>
        <w:t>a</w:t>
      </w:r>
      <w:r>
        <w:rPr>
          <w:w w:val="100"/>
        </w:rPr>
        <w:t>te</w:t>
      </w:r>
      <w:r>
        <w:rPr>
          <w:spacing w:val="6"/>
        </w:rPr>
        <w:t xml:space="preserve"> </w:t>
      </w:r>
      <w:r>
        <w:rPr>
          <w:w w:val="100"/>
        </w:rPr>
        <w:t>s</w:t>
      </w:r>
      <w:r>
        <w:rPr>
          <w:spacing w:val="-2"/>
          <w:w w:val="100"/>
        </w:rPr>
        <w:t>t</w:t>
      </w:r>
      <w:r>
        <w:rPr>
          <w:w w:val="100"/>
        </w:rPr>
        <w:t>e</w:t>
      </w:r>
      <w:r>
        <w:rPr>
          <w:spacing w:val="-2"/>
          <w:w w:val="100"/>
        </w:rPr>
        <w:t>p</w:t>
      </w:r>
      <w:r>
        <w:rPr>
          <w:w w:val="100"/>
        </w:rPr>
        <w:t>s</w:t>
      </w:r>
      <w:r>
        <w:rPr>
          <w:spacing w:val="7"/>
        </w:rPr>
        <w:t xml:space="preserve"> </w:t>
      </w:r>
      <w:r>
        <w:rPr>
          <w:w w:val="100"/>
        </w:rPr>
        <w:t>to</w:t>
      </w:r>
      <w:r>
        <w:rPr>
          <w:spacing w:val="7"/>
        </w:rPr>
        <w:t xml:space="preserve"> </w:t>
      </w:r>
      <w:r>
        <w:rPr>
          <w:w w:val="100"/>
        </w:rPr>
        <w:t>de</w:t>
      </w:r>
      <w:r>
        <w:rPr>
          <w:spacing w:val="-3"/>
          <w:w w:val="100"/>
        </w:rPr>
        <w:t>a</w:t>
      </w:r>
      <w:r>
        <w:rPr>
          <w:w w:val="100"/>
        </w:rPr>
        <w:t>l</w:t>
      </w:r>
      <w:r>
        <w:rPr>
          <w:spacing w:val="7"/>
        </w:rPr>
        <w:t xml:space="preserve"> </w:t>
      </w:r>
      <w:r>
        <w:rPr>
          <w:w w:val="100"/>
        </w:rPr>
        <w:t>w</w:t>
      </w:r>
      <w:r>
        <w:rPr>
          <w:spacing w:val="-2"/>
          <w:w w:val="100"/>
        </w:rPr>
        <w:t>i</w:t>
      </w:r>
      <w:r>
        <w:rPr>
          <w:w w:val="100"/>
        </w:rPr>
        <w:t>th</w:t>
      </w:r>
      <w:r>
        <w:rPr>
          <w:spacing w:val="7"/>
        </w:rPr>
        <w:t xml:space="preserve"> </w:t>
      </w:r>
      <w:r>
        <w:rPr>
          <w:spacing w:val="-2"/>
          <w:w w:val="100"/>
        </w:rPr>
        <w:t>s</w:t>
      </w:r>
      <w:r>
        <w:rPr>
          <w:w w:val="100"/>
        </w:rPr>
        <w:t>u</w:t>
      </w:r>
      <w:r>
        <w:rPr>
          <w:spacing w:val="-3"/>
          <w:w w:val="100"/>
        </w:rPr>
        <w:t>c</w:t>
      </w:r>
      <w:r>
        <w:rPr>
          <w:w w:val="100"/>
        </w:rPr>
        <w:t>h</w:t>
      </w:r>
      <w:r>
        <w:rPr>
          <w:spacing w:val="9"/>
        </w:rPr>
        <w:t xml:space="preserve"> </w:t>
      </w:r>
      <w:r>
        <w:rPr>
          <w:spacing w:val="-2"/>
          <w:w w:val="100"/>
        </w:rPr>
        <w:t>i</w:t>
      </w:r>
      <w:r>
        <w:rPr>
          <w:w w:val="100"/>
        </w:rPr>
        <w:t>s</w:t>
      </w:r>
      <w:r>
        <w:rPr>
          <w:spacing w:val="-2"/>
          <w:w w:val="100"/>
        </w:rPr>
        <w:t>su</w:t>
      </w:r>
      <w:r>
        <w:rPr>
          <w:w w:val="100"/>
        </w:rPr>
        <w:t>e</w:t>
      </w:r>
      <w:r>
        <w:rPr>
          <w:spacing w:val="1"/>
          <w:w w:val="100"/>
        </w:rPr>
        <w:t>s</w:t>
      </w:r>
      <w:r>
        <w:rPr>
          <w:w w:val="100"/>
        </w:rPr>
        <w:t>.</w:t>
      </w:r>
      <w:r>
        <w:rPr>
          <w:spacing w:val="16"/>
        </w:rPr>
        <w:t xml:space="preserve"> </w:t>
      </w:r>
      <w:r>
        <w:rPr>
          <w:w w:val="100"/>
        </w:rPr>
        <w:t>M</w:t>
      </w:r>
      <w:r>
        <w:rPr>
          <w:spacing w:val="-3"/>
          <w:w w:val="100"/>
        </w:rPr>
        <w:t>a</w:t>
      </w:r>
      <w:r>
        <w:rPr>
          <w:w w:val="100"/>
        </w:rPr>
        <w:t>n</w:t>
      </w:r>
      <w:r>
        <w:rPr>
          <w:spacing w:val="-3"/>
          <w:w w:val="100"/>
        </w:rPr>
        <w:t>a</w:t>
      </w:r>
      <w:r>
        <w:rPr>
          <w:w w:val="100"/>
        </w:rPr>
        <w:t>ge</w:t>
      </w:r>
      <w:r>
        <w:rPr>
          <w:spacing w:val="-3"/>
          <w:w w:val="100"/>
        </w:rPr>
        <w:t>r</w:t>
      </w:r>
      <w:r>
        <w:rPr>
          <w:w w:val="100"/>
        </w:rPr>
        <w:t>s</w:t>
      </w:r>
      <w:r>
        <w:rPr>
          <w:spacing w:val="9"/>
        </w:rPr>
        <w:t xml:space="preserve"> </w:t>
      </w:r>
      <w:r>
        <w:rPr>
          <w:spacing w:val="-2"/>
          <w:w w:val="100"/>
        </w:rPr>
        <w:t>s</w:t>
      </w:r>
      <w:r>
        <w:rPr>
          <w:w w:val="100"/>
        </w:rPr>
        <w:t>h</w:t>
      </w:r>
      <w:r>
        <w:rPr>
          <w:spacing w:val="-2"/>
          <w:w w:val="100"/>
        </w:rPr>
        <w:t>ou</w:t>
      </w:r>
      <w:r>
        <w:rPr>
          <w:w w:val="100"/>
        </w:rPr>
        <w:t>ld</w:t>
      </w:r>
      <w:r>
        <w:rPr>
          <w:spacing w:val="7"/>
        </w:rPr>
        <w:t xml:space="preserve"> </w:t>
      </w:r>
      <w:r>
        <w:rPr>
          <w:w w:val="100"/>
        </w:rPr>
        <w:t>n</w:t>
      </w:r>
      <w:r>
        <w:rPr>
          <w:spacing w:val="-2"/>
          <w:w w:val="100"/>
        </w:rPr>
        <w:t>o</w:t>
      </w:r>
      <w:r>
        <w:rPr>
          <w:w w:val="100"/>
        </w:rPr>
        <w:t>t</w:t>
      </w:r>
      <w:r>
        <w:rPr>
          <w:spacing w:val="9"/>
        </w:rPr>
        <w:t xml:space="preserve"> </w:t>
      </w:r>
      <w:r>
        <w:rPr>
          <w:spacing w:val="-3"/>
          <w:w w:val="100"/>
        </w:rPr>
        <w:t>c</w:t>
      </w:r>
      <w:r>
        <w:rPr>
          <w:w w:val="100"/>
        </w:rPr>
        <w:t>o</w:t>
      </w:r>
      <w:r>
        <w:rPr>
          <w:spacing w:val="-2"/>
          <w:w w:val="100"/>
        </w:rPr>
        <w:t>ns</w:t>
      </w:r>
      <w:r>
        <w:rPr>
          <w:w w:val="100"/>
        </w:rPr>
        <w:t>id</w:t>
      </w:r>
      <w:r>
        <w:rPr>
          <w:spacing w:val="-3"/>
          <w:w w:val="100"/>
        </w:rPr>
        <w:t>e</w:t>
      </w:r>
      <w:r>
        <w:rPr>
          <w:w w:val="100"/>
        </w:rPr>
        <w:t>r em</w:t>
      </w:r>
      <w:r>
        <w:rPr>
          <w:spacing w:val="-2"/>
          <w:w w:val="100"/>
        </w:rPr>
        <w:t>p</w:t>
      </w:r>
      <w:r>
        <w:rPr>
          <w:w w:val="100"/>
        </w:rPr>
        <w:t>l</w:t>
      </w:r>
      <w:r>
        <w:rPr>
          <w:spacing w:val="-2"/>
          <w:w w:val="100"/>
        </w:rPr>
        <w:t>o</w:t>
      </w:r>
      <w:r>
        <w:rPr>
          <w:w w:val="100"/>
        </w:rPr>
        <w:t>ye</w:t>
      </w:r>
      <w:r>
        <w:rPr>
          <w:spacing w:val="-3"/>
          <w:w w:val="100"/>
        </w:rPr>
        <w:t>e</w:t>
      </w:r>
      <w:r>
        <w:rPr>
          <w:w w:val="100"/>
        </w:rPr>
        <w:t>s’</w:t>
      </w:r>
      <w:r>
        <w:rPr>
          <w:spacing w:val="-14"/>
        </w:rPr>
        <w:t xml:space="preserve">  </w:t>
      </w:r>
      <w:r>
        <w:rPr>
          <w:spacing w:val="-3"/>
          <w:w w:val="100"/>
        </w:rPr>
        <w:t>e</w:t>
      </w:r>
      <w:r>
        <w:rPr>
          <w:w w:val="100"/>
        </w:rPr>
        <w:t>t</w:t>
      </w:r>
      <w:r>
        <w:rPr>
          <w:spacing w:val="-2"/>
          <w:w w:val="100"/>
        </w:rPr>
        <w:t>h</w:t>
      </w:r>
      <w:r>
        <w:rPr>
          <w:w w:val="100"/>
        </w:rPr>
        <w:t>i</w:t>
      </w:r>
      <w:r>
        <w:rPr>
          <w:spacing w:val="-3"/>
          <w:w w:val="100"/>
        </w:rPr>
        <w:t>c</w:t>
      </w:r>
      <w:r>
        <w:rPr>
          <w:w w:val="100"/>
        </w:rPr>
        <w:t>s</w:t>
      </w:r>
      <w:r>
        <w:rPr>
          <w:spacing w:val="-14"/>
        </w:rPr>
        <w:t xml:space="preserve">  </w:t>
      </w:r>
      <w:r>
        <w:rPr>
          <w:w w:val="100"/>
        </w:rPr>
        <w:t>c</w:t>
      </w:r>
      <w:r>
        <w:rPr>
          <w:spacing w:val="-2"/>
          <w:w w:val="100"/>
        </w:rPr>
        <w:t>o</w:t>
      </w:r>
      <w:r>
        <w:rPr>
          <w:w w:val="100"/>
        </w:rPr>
        <w:t>nce</w:t>
      </w:r>
      <w:r>
        <w:rPr>
          <w:spacing w:val="-2"/>
          <w:w w:val="100"/>
        </w:rPr>
        <w:t>r</w:t>
      </w:r>
      <w:r>
        <w:rPr>
          <w:w w:val="100"/>
        </w:rPr>
        <w:t>ns</w:t>
      </w:r>
      <w:r>
        <w:rPr>
          <w:spacing w:val="-14"/>
        </w:rPr>
        <w:t xml:space="preserve">  </w:t>
      </w:r>
      <w:r>
        <w:rPr>
          <w:spacing w:val="-3"/>
          <w:w w:val="100"/>
        </w:rPr>
        <w:t>a</w:t>
      </w:r>
      <w:r>
        <w:rPr>
          <w:w w:val="100"/>
        </w:rPr>
        <w:t>s</w:t>
      </w:r>
      <w:r>
        <w:rPr>
          <w:spacing w:val="-14"/>
        </w:rPr>
        <w:t xml:space="preserve">  </w:t>
      </w:r>
      <w:r>
        <w:rPr>
          <w:spacing w:val="-2"/>
          <w:w w:val="100"/>
        </w:rPr>
        <w:t>t</w:t>
      </w:r>
      <w:r>
        <w:rPr>
          <w:w w:val="100"/>
        </w:rPr>
        <w:t>hre</w:t>
      </w:r>
      <w:r>
        <w:rPr>
          <w:spacing w:val="-2"/>
          <w:w w:val="100"/>
        </w:rPr>
        <w:t>at</w:t>
      </w:r>
      <w:r>
        <w:rPr>
          <w:w w:val="100"/>
        </w:rPr>
        <w:t>s</w:t>
      </w:r>
      <w:r>
        <w:rPr>
          <w:spacing w:val="-14"/>
        </w:rPr>
        <w:t xml:space="preserve">  </w:t>
      </w:r>
      <w:r>
        <w:rPr>
          <w:w w:val="100"/>
        </w:rPr>
        <w:t>or</w:t>
      </w:r>
      <w:r>
        <w:rPr>
          <w:spacing w:val="-15"/>
        </w:rPr>
        <w:t xml:space="preserve">  </w:t>
      </w:r>
      <w:r>
        <w:rPr>
          <w:w w:val="100"/>
        </w:rPr>
        <w:t>c</w:t>
      </w:r>
      <w:r>
        <w:rPr>
          <w:spacing w:val="1"/>
          <w:w w:val="100"/>
        </w:rPr>
        <w:t>h</w:t>
      </w:r>
      <w:r>
        <w:rPr>
          <w:spacing w:val="-3"/>
          <w:w w:val="100"/>
        </w:rPr>
        <w:t>a</w:t>
      </w:r>
      <w:r>
        <w:rPr>
          <w:w w:val="100"/>
        </w:rPr>
        <w:t>ll</w:t>
      </w:r>
      <w:r>
        <w:rPr>
          <w:spacing w:val="-3"/>
          <w:w w:val="100"/>
        </w:rPr>
        <w:t>e</w:t>
      </w:r>
      <w:r>
        <w:rPr>
          <w:spacing w:val="-2"/>
          <w:w w:val="100"/>
        </w:rPr>
        <w:t>n</w:t>
      </w:r>
      <w:r>
        <w:rPr>
          <w:w w:val="100"/>
        </w:rPr>
        <w:t>g</w:t>
      </w:r>
      <w:r>
        <w:rPr>
          <w:spacing w:val="-3"/>
          <w:w w:val="100"/>
        </w:rPr>
        <w:t>e</w:t>
      </w:r>
      <w:r>
        <w:rPr>
          <w:w w:val="100"/>
        </w:rPr>
        <w:t>s</w:t>
      </w:r>
      <w:r>
        <w:rPr>
          <w:spacing w:val="-14"/>
        </w:rPr>
        <w:t xml:space="preserve">  </w:t>
      </w:r>
      <w:r>
        <w:rPr>
          <w:w w:val="100"/>
        </w:rPr>
        <w:t>to</w:t>
      </w:r>
      <w:r>
        <w:rPr>
          <w:spacing w:val="-15"/>
        </w:rPr>
        <w:t xml:space="preserve">  </w:t>
      </w:r>
      <w:r>
        <w:rPr>
          <w:w w:val="100"/>
        </w:rPr>
        <w:t>t</w:t>
      </w:r>
      <w:r>
        <w:rPr>
          <w:spacing w:val="-2"/>
          <w:w w:val="100"/>
        </w:rPr>
        <w:t>h</w:t>
      </w:r>
      <w:r>
        <w:rPr>
          <w:w w:val="100"/>
        </w:rPr>
        <w:t>eir</w:t>
      </w:r>
      <w:r>
        <w:rPr>
          <w:spacing w:val="-14"/>
        </w:rPr>
        <w:t xml:space="preserve">  </w:t>
      </w:r>
      <w:r>
        <w:rPr>
          <w:spacing w:val="-3"/>
          <w:w w:val="100"/>
        </w:rPr>
        <w:t>a</w:t>
      </w:r>
      <w:r>
        <w:rPr>
          <w:w w:val="100"/>
        </w:rPr>
        <w:t>u</w:t>
      </w:r>
      <w:r>
        <w:rPr>
          <w:spacing w:val="-2"/>
          <w:w w:val="100"/>
        </w:rPr>
        <w:t>th</w:t>
      </w:r>
      <w:r>
        <w:rPr>
          <w:w w:val="100"/>
        </w:rPr>
        <w:t>or</w:t>
      </w:r>
      <w:r>
        <w:rPr>
          <w:spacing w:val="-2"/>
          <w:w w:val="100"/>
        </w:rPr>
        <w:t>it</w:t>
      </w:r>
      <w:r>
        <w:rPr>
          <w:w w:val="100"/>
        </w:rPr>
        <w:t>y,</w:t>
      </w:r>
      <w:r>
        <w:rPr>
          <w:spacing w:val="-14"/>
        </w:rPr>
        <w:t xml:space="preserve">  </w:t>
      </w:r>
      <w:r>
        <w:rPr>
          <w:w w:val="100"/>
        </w:rPr>
        <w:t>b</w:t>
      </w:r>
      <w:r>
        <w:rPr>
          <w:spacing w:val="-2"/>
          <w:w w:val="100"/>
        </w:rPr>
        <w:t>u</w:t>
      </w:r>
      <w:r>
        <w:rPr>
          <w:w w:val="100"/>
        </w:rPr>
        <w:t>t ra</w:t>
      </w:r>
      <w:r>
        <w:rPr>
          <w:spacing w:val="-2"/>
          <w:w w:val="100"/>
        </w:rPr>
        <w:t>t</w:t>
      </w:r>
      <w:r>
        <w:rPr>
          <w:w w:val="100"/>
        </w:rPr>
        <w:t>her</w:t>
      </w:r>
      <w:r>
        <w:rPr>
          <w:spacing w:val="-8"/>
        </w:rPr>
        <w:t xml:space="preserve"> </w:t>
      </w:r>
      <w:r>
        <w:rPr>
          <w:w w:val="100"/>
        </w:rPr>
        <w:t>as</w:t>
      </w:r>
      <w:r>
        <w:rPr>
          <w:spacing w:val="-7"/>
        </w:rPr>
        <w:t xml:space="preserve"> </w:t>
      </w:r>
      <w:r>
        <w:rPr>
          <w:spacing w:val="-3"/>
          <w:w w:val="100"/>
        </w:rPr>
        <w:t>a</w:t>
      </w:r>
      <w:r>
        <w:rPr>
          <w:spacing w:val="-2"/>
          <w:w w:val="100"/>
        </w:rPr>
        <w:t>n</w:t>
      </w:r>
      <w:r>
        <w:rPr>
          <w:w w:val="100"/>
        </w:rPr>
        <w:t>o</w:t>
      </w:r>
      <w:r>
        <w:rPr>
          <w:spacing w:val="-2"/>
          <w:w w:val="100"/>
        </w:rPr>
        <w:t>t</w:t>
      </w:r>
      <w:r>
        <w:rPr>
          <w:w w:val="100"/>
        </w:rPr>
        <w:t>her</w:t>
      </w:r>
      <w:r>
        <w:rPr>
          <w:spacing w:val="-8"/>
        </w:rPr>
        <w:t xml:space="preserve"> </w:t>
      </w:r>
      <w:r>
        <w:rPr>
          <w:spacing w:val="-3"/>
          <w:w w:val="100"/>
        </w:rPr>
        <w:t>e</w:t>
      </w:r>
      <w:r>
        <w:rPr>
          <w:w w:val="100"/>
        </w:rPr>
        <w:t>n</w:t>
      </w:r>
      <w:r>
        <w:rPr>
          <w:spacing w:val="-3"/>
          <w:w w:val="100"/>
        </w:rPr>
        <w:t>c</w:t>
      </w:r>
      <w:r>
        <w:rPr>
          <w:spacing w:val="-2"/>
          <w:w w:val="100"/>
        </w:rPr>
        <w:t>o</w:t>
      </w:r>
      <w:r>
        <w:rPr>
          <w:w w:val="100"/>
        </w:rPr>
        <w:t>ur</w:t>
      </w:r>
      <w:r>
        <w:rPr>
          <w:spacing w:val="-3"/>
          <w:w w:val="100"/>
        </w:rPr>
        <w:t>a</w:t>
      </w:r>
      <w:r>
        <w:rPr>
          <w:w w:val="100"/>
        </w:rPr>
        <w:t>g</w:t>
      </w:r>
      <w:r>
        <w:rPr>
          <w:spacing w:val="-3"/>
          <w:w w:val="100"/>
        </w:rPr>
        <w:t>e</w:t>
      </w:r>
      <w:r>
        <w:rPr>
          <w:w w:val="100"/>
        </w:rPr>
        <w:t>d</w:t>
      </w:r>
      <w:r>
        <w:rPr>
          <w:spacing w:val="-7"/>
        </w:rPr>
        <w:t xml:space="preserve"> </w:t>
      </w:r>
      <w:r>
        <w:rPr>
          <w:w w:val="100"/>
        </w:rPr>
        <w:t>f</w:t>
      </w:r>
      <w:r>
        <w:rPr>
          <w:spacing w:val="1"/>
          <w:w w:val="100"/>
        </w:rPr>
        <w:t>o</w:t>
      </w:r>
      <w:r>
        <w:rPr>
          <w:w w:val="100"/>
        </w:rPr>
        <w:t>rm</w:t>
      </w:r>
      <w:r>
        <w:rPr>
          <w:spacing w:val="-10"/>
        </w:rPr>
        <w:t xml:space="preserve"> </w:t>
      </w:r>
      <w:r>
        <w:rPr>
          <w:w w:val="100"/>
        </w:rPr>
        <w:t>of</w:t>
      </w:r>
      <w:r>
        <w:rPr>
          <w:spacing w:val="-8"/>
        </w:rPr>
        <w:t xml:space="preserve"> </w:t>
      </w:r>
      <w:r>
        <w:rPr>
          <w:spacing w:val="-2"/>
          <w:w w:val="100"/>
        </w:rPr>
        <w:t>bu</w:t>
      </w:r>
      <w:r>
        <w:rPr>
          <w:w w:val="100"/>
        </w:rPr>
        <w:t>s</w:t>
      </w:r>
      <w:r>
        <w:rPr>
          <w:spacing w:val="-2"/>
          <w:w w:val="100"/>
        </w:rPr>
        <w:t>in</w:t>
      </w:r>
      <w:r>
        <w:rPr>
          <w:w w:val="100"/>
        </w:rPr>
        <w:t>e</w:t>
      </w:r>
      <w:r>
        <w:rPr>
          <w:spacing w:val="1"/>
          <w:w w:val="100"/>
        </w:rPr>
        <w:t>s</w:t>
      </w:r>
      <w:r>
        <w:rPr>
          <w:w w:val="100"/>
        </w:rPr>
        <w:t>s</w:t>
      </w:r>
      <w:r>
        <w:rPr>
          <w:spacing w:val="-7"/>
        </w:rPr>
        <w:t xml:space="preserve"> </w:t>
      </w:r>
      <w:r>
        <w:rPr>
          <w:spacing w:val="-3"/>
          <w:w w:val="100"/>
        </w:rPr>
        <w:t>c</w:t>
      </w:r>
      <w:r>
        <w:rPr>
          <w:w w:val="100"/>
        </w:rPr>
        <w:t>om</w:t>
      </w:r>
      <w:r>
        <w:rPr>
          <w:spacing w:val="-3"/>
          <w:w w:val="100"/>
        </w:rPr>
        <w:t>m</w:t>
      </w:r>
      <w:r>
        <w:rPr>
          <w:spacing w:val="-2"/>
          <w:w w:val="100"/>
        </w:rPr>
        <w:t>u</w:t>
      </w:r>
      <w:r>
        <w:rPr>
          <w:w w:val="100"/>
        </w:rPr>
        <w:t>n</w:t>
      </w:r>
      <w:r>
        <w:rPr>
          <w:spacing w:val="-2"/>
          <w:w w:val="100"/>
        </w:rPr>
        <w:t>i</w:t>
      </w:r>
      <w:r>
        <w:rPr>
          <w:w w:val="100"/>
        </w:rPr>
        <w:t>ca</w:t>
      </w:r>
      <w:r>
        <w:rPr>
          <w:spacing w:val="-2"/>
          <w:w w:val="100"/>
        </w:rPr>
        <w:t>ti</w:t>
      </w:r>
      <w:r>
        <w:rPr>
          <w:w w:val="100"/>
        </w:rPr>
        <w:t>on.</w:t>
      </w:r>
      <w:r>
        <w:rPr>
          <w:spacing w:val="-11"/>
        </w:rPr>
        <w:t xml:space="preserve"> </w:t>
      </w:r>
      <w:r>
        <w:rPr>
          <w:w w:val="100"/>
        </w:rPr>
        <w:t>At</w:t>
      </w:r>
      <w:r>
        <w:t xml:space="preserve"> </w:t>
      </w:r>
      <w:r>
        <w:rPr>
          <w:rFonts w:hint="eastAsia" w:eastAsia="宋体"/>
          <w:spacing w:val="-2"/>
          <w:w w:val="100"/>
          <w:lang w:eastAsia="zh-CN"/>
        </w:rPr>
        <w:t>XunStd</w:t>
      </w:r>
      <w:r>
        <w:rPr>
          <w:w w:val="100"/>
        </w:rPr>
        <w:t>,</w:t>
      </w:r>
      <w:r>
        <w:rPr>
          <w:spacing w:val="-8"/>
        </w:rPr>
        <w:t xml:space="preserve"> </w:t>
      </w:r>
      <w:r>
        <w:rPr>
          <w:w w:val="100"/>
        </w:rPr>
        <w:t>we w</w:t>
      </w:r>
      <w:r>
        <w:rPr>
          <w:spacing w:val="-3"/>
          <w:w w:val="100"/>
        </w:rPr>
        <w:t>a</w:t>
      </w:r>
      <w:r>
        <w:rPr>
          <w:w w:val="100"/>
        </w:rPr>
        <w:t>nt</w:t>
      </w:r>
      <w:r>
        <w:rPr>
          <w:spacing w:val="9"/>
        </w:rPr>
        <w:t xml:space="preserve"> </w:t>
      </w:r>
      <w:r>
        <w:rPr>
          <w:spacing w:val="-2"/>
          <w:w w:val="100"/>
        </w:rPr>
        <w:t>t</w:t>
      </w:r>
      <w:r>
        <w:rPr>
          <w:w w:val="100"/>
        </w:rPr>
        <w:t>he</w:t>
      </w:r>
      <w:r>
        <w:rPr>
          <w:spacing w:val="8"/>
        </w:rPr>
        <w:t xml:space="preserve"> </w:t>
      </w:r>
      <w:r>
        <w:rPr>
          <w:spacing w:val="-3"/>
          <w:w w:val="100"/>
        </w:rPr>
        <w:t>e</w:t>
      </w:r>
      <w:r>
        <w:rPr>
          <w:w w:val="100"/>
        </w:rPr>
        <w:t>t</w:t>
      </w:r>
      <w:r>
        <w:rPr>
          <w:spacing w:val="-2"/>
          <w:w w:val="100"/>
        </w:rPr>
        <w:t>h</w:t>
      </w:r>
      <w:r>
        <w:rPr>
          <w:w w:val="100"/>
        </w:rPr>
        <w:t>i</w:t>
      </w:r>
      <w:r>
        <w:rPr>
          <w:spacing w:val="-3"/>
          <w:w w:val="100"/>
        </w:rPr>
        <w:t>c</w:t>
      </w:r>
      <w:r>
        <w:rPr>
          <w:w w:val="100"/>
        </w:rPr>
        <w:t>s</w:t>
      </w:r>
      <w:r>
        <w:rPr>
          <w:spacing w:val="9"/>
        </w:rPr>
        <w:t xml:space="preserve"> </w:t>
      </w:r>
      <w:r>
        <w:rPr>
          <w:spacing w:val="-2"/>
          <w:w w:val="100"/>
        </w:rPr>
        <w:t>d</w:t>
      </w:r>
      <w:r>
        <w:rPr>
          <w:w w:val="100"/>
        </w:rPr>
        <w:t>ia</w:t>
      </w:r>
      <w:r>
        <w:rPr>
          <w:spacing w:val="-2"/>
          <w:w w:val="100"/>
        </w:rPr>
        <w:t>lo</w:t>
      </w:r>
      <w:r>
        <w:rPr>
          <w:w w:val="100"/>
        </w:rPr>
        <w:t>g</w:t>
      </w:r>
      <w:r>
        <w:rPr>
          <w:spacing w:val="-2"/>
          <w:w w:val="100"/>
        </w:rPr>
        <w:t>u</w:t>
      </w:r>
      <w:r>
        <w:rPr>
          <w:w w:val="100"/>
        </w:rPr>
        <w:t>e</w:t>
      </w:r>
      <w:r>
        <w:rPr>
          <w:spacing w:val="8"/>
        </w:rPr>
        <w:t xml:space="preserve"> </w:t>
      </w:r>
      <w:r>
        <w:rPr>
          <w:w w:val="100"/>
        </w:rPr>
        <w:t>to</w:t>
      </w:r>
      <w:r>
        <w:rPr>
          <w:spacing w:val="7"/>
        </w:rPr>
        <w:t xml:space="preserve"> </w:t>
      </w:r>
      <w:r>
        <w:rPr>
          <w:w w:val="100"/>
        </w:rPr>
        <w:t>be</w:t>
      </w:r>
      <w:r>
        <w:rPr>
          <w:spacing w:val="-3"/>
          <w:w w:val="100"/>
        </w:rPr>
        <w:t>c</w:t>
      </w:r>
      <w:r>
        <w:rPr>
          <w:w w:val="100"/>
        </w:rPr>
        <w:t>ome</w:t>
      </w:r>
      <w:r>
        <w:rPr>
          <w:spacing w:val="8"/>
        </w:rPr>
        <w:t xml:space="preserve"> </w:t>
      </w:r>
      <w:r>
        <w:rPr>
          <w:w w:val="100"/>
        </w:rPr>
        <w:t>a</w:t>
      </w:r>
      <w:r>
        <w:rPr>
          <w:spacing w:val="8"/>
        </w:rPr>
        <w:t xml:space="preserve"> </w:t>
      </w:r>
      <w:r>
        <w:rPr>
          <w:spacing w:val="-2"/>
          <w:w w:val="100"/>
        </w:rPr>
        <w:t>n</w:t>
      </w:r>
      <w:r>
        <w:rPr>
          <w:w w:val="100"/>
        </w:rPr>
        <w:t>a</w:t>
      </w:r>
      <w:r>
        <w:rPr>
          <w:spacing w:val="-2"/>
          <w:w w:val="100"/>
        </w:rPr>
        <w:t>tu</w:t>
      </w:r>
      <w:r>
        <w:rPr>
          <w:w w:val="100"/>
        </w:rPr>
        <w:t>ral</w:t>
      </w:r>
      <w:r>
        <w:rPr>
          <w:spacing w:val="10"/>
        </w:rPr>
        <w:t xml:space="preserve"> </w:t>
      </w:r>
      <w:r>
        <w:rPr>
          <w:w w:val="100"/>
        </w:rPr>
        <w:t>p</w:t>
      </w:r>
      <w:r>
        <w:rPr>
          <w:spacing w:val="-3"/>
          <w:w w:val="100"/>
        </w:rPr>
        <w:t>a</w:t>
      </w:r>
      <w:r>
        <w:rPr>
          <w:w w:val="100"/>
        </w:rPr>
        <w:t>rt</w:t>
      </w:r>
      <w:r>
        <w:rPr>
          <w:spacing w:val="9"/>
        </w:rPr>
        <w:t xml:space="preserve"> </w:t>
      </w:r>
      <w:r>
        <w:rPr>
          <w:spacing w:val="-2"/>
          <w:w w:val="100"/>
        </w:rPr>
        <w:t>o</w:t>
      </w:r>
      <w:r>
        <w:rPr>
          <w:w w:val="100"/>
        </w:rPr>
        <w:t>f</w:t>
      </w:r>
      <w:r>
        <w:rPr>
          <w:spacing w:val="8"/>
        </w:rPr>
        <w:t xml:space="preserve"> </w:t>
      </w:r>
      <w:r>
        <w:rPr>
          <w:w w:val="100"/>
        </w:rPr>
        <w:t>d</w:t>
      </w:r>
      <w:r>
        <w:rPr>
          <w:spacing w:val="-3"/>
          <w:w w:val="100"/>
        </w:rPr>
        <w:t>a</w:t>
      </w:r>
      <w:r>
        <w:rPr>
          <w:w w:val="100"/>
        </w:rPr>
        <w:t>i</w:t>
      </w:r>
      <w:r>
        <w:rPr>
          <w:spacing w:val="-2"/>
          <w:w w:val="100"/>
        </w:rPr>
        <w:t>l</w:t>
      </w:r>
      <w:r>
        <w:rPr>
          <w:w w:val="100"/>
        </w:rPr>
        <w:t>y</w:t>
      </w:r>
      <w:r>
        <w:rPr>
          <w:spacing w:val="9"/>
        </w:rPr>
        <w:t xml:space="preserve"> </w:t>
      </w:r>
      <w:r>
        <w:rPr>
          <w:spacing w:val="-2"/>
          <w:w w:val="100"/>
        </w:rPr>
        <w:t>w</w:t>
      </w:r>
      <w:r>
        <w:rPr>
          <w:w w:val="100"/>
        </w:rPr>
        <w:t>o</w:t>
      </w:r>
      <w:r>
        <w:rPr>
          <w:spacing w:val="-3"/>
          <w:w w:val="100"/>
        </w:rPr>
        <w:t>r</w:t>
      </w:r>
      <w:r>
        <w:rPr>
          <w:w w:val="100"/>
        </w:rPr>
        <w:t>k</w:t>
      </w:r>
      <w:r>
        <w:rPr>
          <w:spacing w:val="-2"/>
        </w:rPr>
        <w:t xml:space="preserve"> </w:t>
      </w:r>
    </w:p>
    <w:p w14:paraId="6F98B47A">
      <w:pPr>
        <w:pStyle w:val="5"/>
        <w:spacing w:line="278" w:lineRule="auto"/>
        <w:ind w:right="354"/>
        <w:rPr>
          <w:rFonts w:ascii="宋体" w:hAnsi="宋体" w:eastAsia="宋体"/>
        </w:rPr>
      </w:pPr>
      <w:r>
        <w:rPr>
          <w:rFonts w:ascii="宋体" w:hAnsi="宋体" w:eastAsia="宋体"/>
          <w:w w:val="100"/>
        </w:rPr>
        <w:t>为了使我们</w:t>
      </w:r>
      <w:r>
        <w:rPr>
          <w:rFonts w:ascii="宋体" w:hAnsi="宋体" w:eastAsia="宋体"/>
          <w:spacing w:val="6"/>
          <w:w w:val="100"/>
        </w:rPr>
        <w:t>的准则发挥作用，管理者必须负责及时解决员工提出的道德问题或担忧，并采取适当措施处理此类问题。管理者不应该把员工的道德关怀视为对他们权威的威胁或挑战，而应是另一种鼓励的商业沟通形式。在</w:t>
      </w:r>
      <w:r>
        <w:rPr>
          <w:rFonts w:ascii="宋体" w:hAnsi="宋体" w:eastAsia="宋体"/>
          <w:spacing w:val="-69"/>
        </w:rPr>
        <w:t xml:space="preserve"> </w:t>
      </w:r>
      <w:r>
        <w:rPr>
          <w:rFonts w:hint="eastAsia" w:eastAsia="宋体"/>
          <w:b/>
          <w:w w:val="100"/>
          <w:lang w:eastAsia="zh-CN"/>
        </w:rPr>
        <w:t>XunStd</w:t>
      </w:r>
      <w:r>
        <w:rPr>
          <w:rFonts w:ascii="宋体" w:hAnsi="宋体" w:eastAsia="宋体"/>
          <w:w w:val="100"/>
        </w:rPr>
        <w:t>，我们希望伦理对话成为日常工作的自然组成部分。</w:t>
      </w:r>
    </w:p>
    <w:p w14:paraId="28CDF70A">
      <w:pPr>
        <w:pStyle w:val="5"/>
        <w:spacing w:after="0" w:line="278" w:lineRule="auto"/>
        <w:rPr>
          <w:rFonts w:ascii="宋体" w:hAnsi="宋体" w:eastAsia="宋体"/>
        </w:rPr>
        <w:sectPr>
          <w:pgSz w:w="12240" w:h="15840"/>
          <w:pgMar w:top="1400" w:right="1440" w:bottom="280" w:left="1800" w:header="720" w:footer="720" w:gutter="0"/>
          <w:cols w:space="720" w:num="1"/>
        </w:sectPr>
      </w:pPr>
    </w:p>
    <w:p w14:paraId="3DC57B9D">
      <w:pPr>
        <w:pStyle w:val="3"/>
        <w:spacing w:before="42"/>
        <w:rPr>
          <w:rFonts w:ascii="宋体" w:eastAsia="宋体"/>
          <w:b w:val="0"/>
        </w:rPr>
      </w:pPr>
      <w:r>
        <w:t>Uphold</w:t>
      </w:r>
      <w:r>
        <w:rPr>
          <w:spacing w:val="-8"/>
        </w:rPr>
        <w:t xml:space="preserve"> </w:t>
      </w:r>
      <w:r>
        <w:t>the</w:t>
      </w:r>
      <w:r>
        <w:rPr>
          <w:spacing w:val="-8"/>
        </w:rPr>
        <w:t xml:space="preserve"> </w:t>
      </w:r>
      <w:r>
        <w:t>Law</w:t>
      </w:r>
      <w:r>
        <w:rPr>
          <w:spacing w:val="-16"/>
        </w:rPr>
        <w:t xml:space="preserve"> </w:t>
      </w:r>
      <w:r>
        <w:rPr>
          <w:rFonts w:ascii="宋体" w:eastAsia="宋体"/>
          <w:b w:val="0"/>
          <w:spacing w:val="-5"/>
        </w:rPr>
        <w:t>守法</w:t>
      </w:r>
    </w:p>
    <w:p w14:paraId="3CDCEC24">
      <w:pPr>
        <w:pStyle w:val="5"/>
        <w:spacing w:before="66" w:line="278" w:lineRule="auto"/>
        <w:ind w:right="356"/>
        <w:rPr>
          <w:b/>
          <w:spacing w:val="-25"/>
        </w:rPr>
      </w:pPr>
      <w:r>
        <w:rPr>
          <w:rFonts w:hint="eastAsia" w:eastAsia="宋体"/>
          <w:spacing w:val="-2"/>
          <w:w w:val="100"/>
          <w:lang w:eastAsia="zh-CN"/>
        </w:rPr>
        <w:t>XunStd</w:t>
      </w:r>
      <w:r>
        <w:rPr>
          <w:spacing w:val="-14"/>
        </w:rPr>
        <w:t xml:space="preserve"> </w:t>
      </w:r>
      <w:r>
        <w:rPr>
          <w:spacing w:val="-1"/>
          <w:w w:val="100"/>
        </w:rPr>
        <w:t>’</w:t>
      </w:r>
      <w:r>
        <w:rPr>
          <w:w w:val="100"/>
        </w:rPr>
        <w:t>s</w:t>
      </w:r>
      <w:r>
        <w:rPr>
          <w:spacing w:val="-14"/>
        </w:rPr>
        <w:t xml:space="preserve"> </w:t>
      </w:r>
      <w:r>
        <w:rPr>
          <w:w w:val="100"/>
        </w:rPr>
        <w:t>c</w:t>
      </w:r>
      <w:r>
        <w:rPr>
          <w:spacing w:val="-2"/>
          <w:w w:val="100"/>
        </w:rPr>
        <w:t>o</w:t>
      </w:r>
      <w:r>
        <w:rPr>
          <w:w w:val="100"/>
        </w:rPr>
        <w:t>mm</w:t>
      </w:r>
      <w:r>
        <w:rPr>
          <w:spacing w:val="-2"/>
          <w:w w:val="100"/>
        </w:rPr>
        <w:t>i</w:t>
      </w:r>
      <w:r>
        <w:rPr>
          <w:w w:val="100"/>
        </w:rPr>
        <w:t>tm</w:t>
      </w:r>
      <w:r>
        <w:rPr>
          <w:spacing w:val="-3"/>
          <w:w w:val="100"/>
        </w:rPr>
        <w:t>e</w:t>
      </w:r>
      <w:r>
        <w:rPr>
          <w:spacing w:val="-2"/>
          <w:w w:val="100"/>
        </w:rPr>
        <w:t>n</w:t>
      </w:r>
      <w:r>
        <w:rPr>
          <w:w w:val="100"/>
        </w:rPr>
        <w:t>t</w:t>
      </w:r>
      <w:r>
        <w:rPr>
          <w:spacing w:val="-14"/>
        </w:rPr>
        <w:t xml:space="preserve"> </w:t>
      </w:r>
      <w:r>
        <w:rPr>
          <w:w w:val="100"/>
        </w:rPr>
        <w:t>to</w:t>
      </w:r>
      <w:r>
        <w:rPr>
          <w:spacing w:val="-14"/>
        </w:rPr>
        <w:t xml:space="preserve"> </w:t>
      </w:r>
      <w:r>
        <w:rPr>
          <w:spacing w:val="-2"/>
          <w:w w:val="100"/>
        </w:rPr>
        <w:t>in</w:t>
      </w:r>
      <w:r>
        <w:rPr>
          <w:w w:val="100"/>
        </w:rPr>
        <w:t>te</w:t>
      </w:r>
      <w:r>
        <w:rPr>
          <w:spacing w:val="-2"/>
          <w:w w:val="100"/>
        </w:rPr>
        <w:t>g</w:t>
      </w:r>
      <w:r>
        <w:rPr>
          <w:w w:val="100"/>
        </w:rPr>
        <w:t>r</w:t>
      </w:r>
      <w:r>
        <w:rPr>
          <w:spacing w:val="-2"/>
          <w:w w:val="100"/>
        </w:rPr>
        <w:t>i</w:t>
      </w:r>
      <w:r>
        <w:rPr>
          <w:w w:val="100"/>
        </w:rPr>
        <w:t>ty</w:t>
      </w:r>
      <w:r>
        <w:rPr>
          <w:spacing w:val="-14"/>
        </w:rPr>
        <w:t xml:space="preserve"> </w:t>
      </w:r>
      <w:r>
        <w:rPr>
          <w:spacing w:val="-2"/>
          <w:w w:val="100"/>
        </w:rPr>
        <w:t>b</w:t>
      </w:r>
      <w:r>
        <w:rPr>
          <w:w w:val="100"/>
        </w:rPr>
        <w:t>e</w:t>
      </w:r>
      <w:r>
        <w:rPr>
          <w:spacing w:val="-2"/>
          <w:w w:val="100"/>
        </w:rPr>
        <w:t>gi</w:t>
      </w:r>
      <w:r>
        <w:rPr>
          <w:w w:val="100"/>
        </w:rPr>
        <w:t>ns</w:t>
      </w:r>
      <w:r>
        <w:rPr>
          <w:spacing w:val="-14"/>
        </w:rPr>
        <w:t xml:space="preserve"> </w:t>
      </w:r>
      <w:r>
        <w:rPr>
          <w:spacing w:val="-2"/>
          <w:w w:val="100"/>
        </w:rPr>
        <w:t>w</w:t>
      </w:r>
      <w:r>
        <w:rPr>
          <w:w w:val="100"/>
        </w:rPr>
        <w:t>i</w:t>
      </w:r>
      <w:r>
        <w:rPr>
          <w:spacing w:val="-2"/>
          <w:w w:val="100"/>
        </w:rPr>
        <w:t>t</w:t>
      </w:r>
      <w:r>
        <w:rPr>
          <w:w w:val="100"/>
        </w:rPr>
        <w:t>h</w:t>
      </w:r>
      <w:r>
        <w:rPr>
          <w:spacing w:val="-14"/>
        </w:rPr>
        <w:t xml:space="preserve"> </w:t>
      </w:r>
      <w:r>
        <w:rPr>
          <w:w w:val="100"/>
        </w:rPr>
        <w:t>c</w:t>
      </w:r>
      <w:r>
        <w:rPr>
          <w:spacing w:val="1"/>
          <w:w w:val="100"/>
        </w:rPr>
        <w:t>o</w:t>
      </w:r>
      <w:r>
        <w:rPr>
          <w:spacing w:val="-3"/>
          <w:w w:val="100"/>
        </w:rPr>
        <w:t>m</w:t>
      </w:r>
      <w:r>
        <w:rPr>
          <w:spacing w:val="-2"/>
          <w:w w:val="100"/>
        </w:rPr>
        <w:t>p</w:t>
      </w:r>
      <w:r>
        <w:rPr>
          <w:w w:val="100"/>
        </w:rPr>
        <w:t>l</w:t>
      </w:r>
      <w:r>
        <w:rPr>
          <w:spacing w:val="-2"/>
          <w:w w:val="100"/>
        </w:rPr>
        <w:t>yi</w:t>
      </w:r>
      <w:r>
        <w:rPr>
          <w:w w:val="100"/>
        </w:rPr>
        <w:t>ng</w:t>
      </w:r>
      <w:r>
        <w:rPr>
          <w:spacing w:val="-14"/>
        </w:rPr>
        <w:t xml:space="preserve"> </w:t>
      </w:r>
      <w:r>
        <w:rPr>
          <w:spacing w:val="-2"/>
          <w:w w:val="100"/>
        </w:rPr>
        <w:t>wi</w:t>
      </w:r>
      <w:r>
        <w:rPr>
          <w:w w:val="100"/>
        </w:rPr>
        <w:t>th</w:t>
      </w:r>
      <w:r>
        <w:rPr>
          <w:spacing w:val="-14"/>
        </w:rPr>
        <w:t xml:space="preserve"> </w:t>
      </w:r>
      <w:r>
        <w:rPr>
          <w:w w:val="100"/>
        </w:rPr>
        <w:t>l</w:t>
      </w:r>
      <w:r>
        <w:rPr>
          <w:spacing w:val="-3"/>
          <w:w w:val="100"/>
        </w:rPr>
        <w:t>a</w:t>
      </w:r>
      <w:r>
        <w:rPr>
          <w:w w:val="100"/>
        </w:rPr>
        <w:t>ws,</w:t>
      </w:r>
      <w:r>
        <w:rPr>
          <w:spacing w:val="-16"/>
        </w:rPr>
        <w:t xml:space="preserve"> </w:t>
      </w:r>
      <w:r>
        <w:rPr>
          <w:w w:val="100"/>
        </w:rPr>
        <w:t>r</w:t>
      </w:r>
      <w:r>
        <w:rPr>
          <w:spacing w:val="-2"/>
          <w:w w:val="100"/>
        </w:rPr>
        <w:t>u</w:t>
      </w:r>
      <w:r>
        <w:rPr>
          <w:w w:val="100"/>
        </w:rPr>
        <w:t>l</w:t>
      </w:r>
      <w:r>
        <w:rPr>
          <w:spacing w:val="-3"/>
          <w:w w:val="100"/>
        </w:rPr>
        <w:t>e</w:t>
      </w:r>
      <w:r>
        <w:rPr>
          <w:w w:val="100"/>
        </w:rPr>
        <w:t>s</w:t>
      </w:r>
      <w:r>
        <w:rPr>
          <w:spacing w:val="-14"/>
        </w:rPr>
        <w:t xml:space="preserve"> </w:t>
      </w:r>
      <w:r>
        <w:rPr>
          <w:w w:val="100"/>
        </w:rPr>
        <w:t>a</w:t>
      </w:r>
      <w:r>
        <w:rPr>
          <w:spacing w:val="-4"/>
          <w:w w:val="100"/>
        </w:rPr>
        <w:t>n</w:t>
      </w:r>
      <w:r>
        <w:rPr>
          <w:w w:val="100"/>
        </w:rPr>
        <w:t>d re</w:t>
      </w:r>
      <w:r>
        <w:rPr>
          <w:spacing w:val="-1"/>
          <w:w w:val="100"/>
        </w:rPr>
        <w:t>g</w:t>
      </w:r>
      <w:r>
        <w:rPr>
          <w:w w:val="100"/>
        </w:rPr>
        <w:t>ul</w:t>
      </w:r>
      <w:r>
        <w:rPr>
          <w:spacing w:val="-3"/>
          <w:w w:val="100"/>
        </w:rPr>
        <w:t>a</w:t>
      </w:r>
      <w:r>
        <w:rPr>
          <w:spacing w:val="-2"/>
          <w:w w:val="100"/>
        </w:rPr>
        <w:t>t</w:t>
      </w:r>
      <w:r>
        <w:rPr>
          <w:w w:val="100"/>
        </w:rPr>
        <w:t>i</w:t>
      </w:r>
      <w:r>
        <w:rPr>
          <w:spacing w:val="-2"/>
          <w:w w:val="100"/>
        </w:rPr>
        <w:t>on</w:t>
      </w:r>
      <w:r>
        <w:rPr>
          <w:w w:val="100"/>
        </w:rPr>
        <w:t>s</w:t>
      </w:r>
      <w:r>
        <w:rPr>
          <w:spacing w:val="14"/>
        </w:rPr>
        <w:t xml:space="preserve">  </w:t>
      </w:r>
      <w:r>
        <w:rPr>
          <w:spacing w:val="-2"/>
          <w:w w:val="100"/>
        </w:rPr>
        <w:t>w</w:t>
      </w:r>
      <w:r>
        <w:rPr>
          <w:w w:val="100"/>
        </w:rPr>
        <w:t>here</w:t>
      </w:r>
      <w:r>
        <w:rPr>
          <w:spacing w:val="12"/>
        </w:rPr>
        <w:t xml:space="preserve">  </w:t>
      </w:r>
      <w:r>
        <w:rPr>
          <w:w w:val="100"/>
        </w:rPr>
        <w:t>we</w:t>
      </w:r>
      <w:r>
        <w:rPr>
          <w:spacing w:val="13"/>
        </w:rPr>
        <w:t xml:space="preserve">  </w:t>
      </w:r>
      <w:r>
        <w:rPr>
          <w:spacing w:val="-2"/>
          <w:w w:val="100"/>
        </w:rPr>
        <w:t>d</w:t>
      </w:r>
      <w:r>
        <w:rPr>
          <w:w w:val="100"/>
        </w:rPr>
        <w:t>o</w:t>
      </w:r>
      <w:r>
        <w:rPr>
          <w:spacing w:val="14"/>
        </w:rPr>
        <w:t xml:space="preserve">  </w:t>
      </w:r>
      <w:r>
        <w:rPr>
          <w:spacing w:val="-2"/>
          <w:w w:val="100"/>
        </w:rPr>
        <w:t>b</w:t>
      </w:r>
      <w:r>
        <w:rPr>
          <w:w w:val="100"/>
        </w:rPr>
        <w:t>u</w:t>
      </w:r>
      <w:r>
        <w:rPr>
          <w:spacing w:val="-2"/>
          <w:w w:val="100"/>
        </w:rPr>
        <w:t>si</w:t>
      </w:r>
      <w:r>
        <w:rPr>
          <w:w w:val="100"/>
        </w:rPr>
        <w:t>ne</w:t>
      </w:r>
      <w:r>
        <w:rPr>
          <w:spacing w:val="-2"/>
          <w:w w:val="100"/>
        </w:rPr>
        <w:t>s</w:t>
      </w:r>
      <w:r>
        <w:rPr>
          <w:w w:val="100"/>
        </w:rPr>
        <w:t>s.</w:t>
      </w:r>
      <w:r>
        <w:rPr>
          <w:spacing w:val="13"/>
        </w:rPr>
        <w:t xml:space="preserve">  </w:t>
      </w:r>
      <w:r>
        <w:rPr>
          <w:w w:val="100"/>
        </w:rPr>
        <w:t>F</w:t>
      </w:r>
      <w:r>
        <w:rPr>
          <w:spacing w:val="-2"/>
          <w:w w:val="100"/>
        </w:rPr>
        <w:t>u</w:t>
      </w:r>
      <w:r>
        <w:rPr>
          <w:w w:val="100"/>
        </w:rPr>
        <w:t>rt</w:t>
      </w:r>
      <w:r>
        <w:rPr>
          <w:spacing w:val="-2"/>
          <w:w w:val="100"/>
        </w:rPr>
        <w:t>h</w:t>
      </w:r>
      <w:r>
        <w:rPr>
          <w:w w:val="100"/>
        </w:rPr>
        <w:t>er,</w:t>
      </w:r>
      <w:r>
        <w:rPr>
          <w:spacing w:val="13"/>
        </w:rPr>
        <w:t xml:space="preserve">  </w:t>
      </w:r>
      <w:r>
        <w:rPr>
          <w:w w:val="100"/>
        </w:rPr>
        <w:t>each</w:t>
      </w:r>
      <w:r>
        <w:rPr>
          <w:spacing w:val="13"/>
        </w:rPr>
        <w:t xml:space="preserve">  </w:t>
      </w:r>
      <w:r>
        <w:rPr>
          <w:w w:val="100"/>
        </w:rPr>
        <w:t>of</w:t>
      </w:r>
      <w:r>
        <w:rPr>
          <w:spacing w:val="13"/>
        </w:rPr>
        <w:t xml:space="preserve">  </w:t>
      </w:r>
      <w:r>
        <w:rPr>
          <w:spacing w:val="-2"/>
          <w:w w:val="100"/>
        </w:rPr>
        <w:t>u</w:t>
      </w:r>
      <w:r>
        <w:rPr>
          <w:w w:val="100"/>
        </w:rPr>
        <w:t>s</w:t>
      </w:r>
      <w:r>
        <w:rPr>
          <w:spacing w:val="14"/>
        </w:rPr>
        <w:t xml:space="preserve">  </w:t>
      </w:r>
      <w:r>
        <w:rPr>
          <w:w w:val="100"/>
        </w:rPr>
        <w:t>m</w:t>
      </w:r>
      <w:r>
        <w:rPr>
          <w:spacing w:val="-2"/>
          <w:w w:val="100"/>
        </w:rPr>
        <w:t>u</w:t>
      </w:r>
      <w:r>
        <w:rPr>
          <w:w w:val="100"/>
        </w:rPr>
        <w:t>st</w:t>
      </w:r>
      <w:r>
        <w:rPr>
          <w:spacing w:val="14"/>
        </w:rPr>
        <w:t xml:space="preserve">  </w:t>
      </w:r>
      <w:r>
        <w:rPr>
          <w:spacing w:val="-2"/>
          <w:w w:val="100"/>
        </w:rPr>
        <w:t>h</w:t>
      </w:r>
      <w:r>
        <w:rPr>
          <w:w w:val="100"/>
        </w:rPr>
        <w:t>a</w:t>
      </w:r>
      <w:r>
        <w:rPr>
          <w:spacing w:val="1"/>
          <w:w w:val="100"/>
        </w:rPr>
        <w:t>v</w:t>
      </w:r>
      <w:r>
        <w:rPr>
          <w:w w:val="100"/>
        </w:rPr>
        <w:t>e</w:t>
      </w:r>
      <w:r>
        <w:rPr>
          <w:spacing w:val="13"/>
        </w:rPr>
        <w:t xml:space="preserve">  </w:t>
      </w:r>
      <w:r>
        <w:rPr>
          <w:spacing w:val="-3"/>
          <w:w w:val="100"/>
        </w:rPr>
        <w:t>a</w:t>
      </w:r>
      <w:r>
        <w:rPr>
          <w:w w:val="100"/>
        </w:rPr>
        <w:t>n u</w:t>
      </w:r>
      <w:r>
        <w:rPr>
          <w:spacing w:val="-2"/>
          <w:w w:val="100"/>
        </w:rPr>
        <w:t>n</w:t>
      </w:r>
      <w:r>
        <w:rPr>
          <w:w w:val="100"/>
        </w:rPr>
        <w:t>de</w:t>
      </w:r>
      <w:r>
        <w:rPr>
          <w:spacing w:val="-3"/>
          <w:w w:val="100"/>
        </w:rPr>
        <w:t>r</w:t>
      </w:r>
      <w:r>
        <w:rPr>
          <w:spacing w:val="-2"/>
          <w:w w:val="100"/>
        </w:rPr>
        <w:t>s</w:t>
      </w:r>
      <w:r>
        <w:rPr>
          <w:w w:val="100"/>
        </w:rPr>
        <w:t>ta</w:t>
      </w:r>
      <w:r>
        <w:rPr>
          <w:spacing w:val="-2"/>
          <w:w w:val="100"/>
        </w:rPr>
        <w:t>nd</w:t>
      </w:r>
      <w:r>
        <w:rPr>
          <w:w w:val="100"/>
        </w:rPr>
        <w:t>i</w:t>
      </w:r>
      <w:r>
        <w:rPr>
          <w:spacing w:val="-2"/>
          <w:w w:val="100"/>
        </w:rPr>
        <w:t>n</w:t>
      </w:r>
      <w:r>
        <w:rPr>
          <w:w w:val="100"/>
        </w:rPr>
        <w:t>g</w:t>
      </w:r>
      <w:r>
        <w:rPr>
          <w:spacing w:val="-3"/>
        </w:rPr>
        <w:t xml:space="preserve"> </w:t>
      </w:r>
      <w:r>
        <w:rPr>
          <w:w w:val="100"/>
        </w:rPr>
        <w:t>of</w:t>
      </w:r>
      <w:r>
        <w:rPr>
          <w:spacing w:val="-3"/>
        </w:rPr>
        <w:t xml:space="preserve"> </w:t>
      </w:r>
      <w:r>
        <w:rPr>
          <w:w w:val="100"/>
        </w:rPr>
        <w:t>the</w:t>
      </w:r>
      <w:r>
        <w:rPr>
          <w:spacing w:val="-6"/>
        </w:rPr>
        <w:t xml:space="preserve"> </w:t>
      </w:r>
      <w:r>
        <w:rPr>
          <w:w w:val="100"/>
        </w:rPr>
        <w:t>c</w:t>
      </w:r>
      <w:r>
        <w:rPr>
          <w:spacing w:val="1"/>
          <w:w w:val="100"/>
        </w:rPr>
        <w:t>o</w:t>
      </w:r>
      <w:r>
        <w:rPr>
          <w:spacing w:val="-3"/>
          <w:w w:val="100"/>
        </w:rPr>
        <w:t>m</w:t>
      </w:r>
      <w:r>
        <w:rPr>
          <w:w w:val="100"/>
        </w:rPr>
        <w:t>p</w:t>
      </w:r>
      <w:r>
        <w:rPr>
          <w:spacing w:val="-3"/>
          <w:w w:val="100"/>
        </w:rPr>
        <w:t>a</w:t>
      </w:r>
      <w:r>
        <w:rPr>
          <w:w w:val="100"/>
        </w:rPr>
        <w:t>ny</w:t>
      </w:r>
      <w:r>
        <w:rPr>
          <w:spacing w:val="-3"/>
        </w:rPr>
        <w:t xml:space="preserve"> </w:t>
      </w:r>
      <w:r>
        <w:rPr>
          <w:spacing w:val="-2"/>
          <w:w w:val="100"/>
        </w:rPr>
        <w:t>p</w:t>
      </w:r>
      <w:r>
        <w:rPr>
          <w:w w:val="100"/>
        </w:rPr>
        <w:t>o</w:t>
      </w:r>
      <w:r>
        <w:rPr>
          <w:spacing w:val="-2"/>
          <w:w w:val="100"/>
        </w:rPr>
        <w:t>l</w:t>
      </w:r>
      <w:r>
        <w:rPr>
          <w:w w:val="100"/>
        </w:rPr>
        <w:t>i</w:t>
      </w:r>
      <w:r>
        <w:rPr>
          <w:spacing w:val="-3"/>
          <w:w w:val="100"/>
        </w:rPr>
        <w:t>c</w:t>
      </w:r>
      <w:r>
        <w:rPr>
          <w:w w:val="100"/>
        </w:rPr>
        <w:t>i</w:t>
      </w:r>
      <w:r>
        <w:rPr>
          <w:spacing w:val="-3"/>
          <w:w w:val="100"/>
        </w:rPr>
        <w:t>e</w:t>
      </w:r>
      <w:r>
        <w:rPr>
          <w:w w:val="100"/>
        </w:rPr>
        <w:t>s,</w:t>
      </w:r>
      <w:r>
        <w:rPr>
          <w:spacing w:val="-1"/>
        </w:rPr>
        <w:t xml:space="preserve"> </w:t>
      </w:r>
      <w:r>
        <w:rPr>
          <w:w w:val="100"/>
        </w:rPr>
        <w:t>l</w:t>
      </w:r>
      <w:r>
        <w:rPr>
          <w:spacing w:val="-3"/>
          <w:w w:val="100"/>
        </w:rPr>
        <w:t>a</w:t>
      </w:r>
      <w:r>
        <w:rPr>
          <w:w w:val="100"/>
        </w:rPr>
        <w:t>ws,</w:t>
      </w:r>
      <w:r>
        <w:rPr>
          <w:spacing w:val="-1"/>
        </w:rPr>
        <w:t xml:space="preserve"> </w:t>
      </w:r>
      <w:r>
        <w:rPr>
          <w:spacing w:val="-3"/>
          <w:w w:val="100"/>
        </w:rPr>
        <w:t>r</w:t>
      </w:r>
      <w:r>
        <w:rPr>
          <w:spacing w:val="-2"/>
          <w:w w:val="100"/>
        </w:rPr>
        <w:t>u</w:t>
      </w:r>
      <w:r>
        <w:rPr>
          <w:w w:val="100"/>
        </w:rPr>
        <w:t>les</w:t>
      </w:r>
      <w:r>
        <w:rPr>
          <w:spacing w:val="-1"/>
        </w:rPr>
        <w:t xml:space="preserve"> </w:t>
      </w:r>
      <w:r>
        <w:rPr>
          <w:w w:val="100"/>
        </w:rPr>
        <w:t>a</w:t>
      </w:r>
      <w:r>
        <w:rPr>
          <w:spacing w:val="-2"/>
          <w:w w:val="100"/>
        </w:rPr>
        <w:t>n</w:t>
      </w:r>
      <w:r>
        <w:rPr>
          <w:w w:val="100"/>
        </w:rPr>
        <w:t>d</w:t>
      </w:r>
      <w:r>
        <w:rPr>
          <w:spacing w:val="1"/>
        </w:rPr>
        <w:t xml:space="preserve"> </w:t>
      </w:r>
      <w:r>
        <w:rPr>
          <w:spacing w:val="-3"/>
          <w:w w:val="100"/>
        </w:rPr>
        <w:t>r</w:t>
      </w:r>
      <w:r>
        <w:rPr>
          <w:w w:val="100"/>
        </w:rPr>
        <w:t>e</w:t>
      </w:r>
      <w:r>
        <w:rPr>
          <w:spacing w:val="-2"/>
          <w:w w:val="100"/>
        </w:rPr>
        <w:t>gu</w:t>
      </w:r>
      <w:r>
        <w:rPr>
          <w:w w:val="100"/>
        </w:rPr>
        <w:t>la</w:t>
      </w:r>
      <w:r>
        <w:rPr>
          <w:spacing w:val="-2"/>
          <w:w w:val="100"/>
        </w:rPr>
        <w:t>ti</w:t>
      </w:r>
      <w:r>
        <w:rPr>
          <w:w w:val="100"/>
        </w:rPr>
        <w:t>o</w:t>
      </w:r>
      <w:r>
        <w:rPr>
          <w:spacing w:val="-2"/>
          <w:w w:val="100"/>
        </w:rPr>
        <w:t>n</w:t>
      </w:r>
      <w:r>
        <w:rPr>
          <w:w w:val="100"/>
        </w:rPr>
        <w:t>s</w:t>
      </w:r>
      <w:r>
        <w:rPr>
          <w:spacing w:val="-3"/>
        </w:rPr>
        <w:t xml:space="preserve"> </w:t>
      </w:r>
      <w:r>
        <w:rPr>
          <w:w w:val="100"/>
        </w:rPr>
        <w:t>th</w:t>
      </w:r>
      <w:r>
        <w:rPr>
          <w:spacing w:val="-3"/>
          <w:w w:val="100"/>
        </w:rPr>
        <w:t>a</w:t>
      </w:r>
      <w:r>
        <w:rPr>
          <w:w w:val="100"/>
        </w:rPr>
        <w:t>t</w:t>
      </w:r>
      <w:r>
        <w:rPr>
          <w:spacing w:val="1"/>
        </w:rPr>
        <w:t xml:space="preserve"> </w:t>
      </w:r>
      <w:r>
        <w:rPr>
          <w:spacing w:val="-3"/>
          <w:w w:val="100"/>
        </w:rPr>
        <w:t>a</w:t>
      </w:r>
      <w:r>
        <w:rPr>
          <w:spacing w:val="-2"/>
          <w:w w:val="100"/>
        </w:rPr>
        <w:t>p</w:t>
      </w:r>
      <w:r>
        <w:rPr>
          <w:w w:val="100"/>
        </w:rPr>
        <w:t>p</w:t>
      </w:r>
      <w:r>
        <w:rPr>
          <w:spacing w:val="-2"/>
          <w:w w:val="100"/>
        </w:rPr>
        <w:t>l</w:t>
      </w:r>
      <w:r>
        <w:rPr>
          <w:w w:val="100"/>
        </w:rPr>
        <w:t>y to</w:t>
      </w:r>
      <w:r>
        <w:rPr>
          <w:spacing w:val="31"/>
        </w:rPr>
        <w:t xml:space="preserve"> </w:t>
      </w:r>
      <w:r>
        <w:rPr>
          <w:spacing w:val="-2"/>
          <w:w w:val="100"/>
        </w:rPr>
        <w:t>o</w:t>
      </w:r>
      <w:r>
        <w:rPr>
          <w:w w:val="100"/>
        </w:rPr>
        <w:t>ur</w:t>
      </w:r>
      <w:r>
        <w:rPr>
          <w:spacing w:val="30"/>
        </w:rPr>
        <w:t xml:space="preserve"> </w:t>
      </w:r>
      <w:r>
        <w:rPr>
          <w:spacing w:val="-2"/>
          <w:w w:val="100"/>
        </w:rPr>
        <w:t>s</w:t>
      </w:r>
      <w:r>
        <w:rPr>
          <w:w w:val="100"/>
        </w:rPr>
        <w:t>p</w:t>
      </w:r>
      <w:r>
        <w:rPr>
          <w:spacing w:val="-3"/>
          <w:w w:val="100"/>
        </w:rPr>
        <w:t>e</w:t>
      </w:r>
      <w:r>
        <w:rPr>
          <w:w w:val="100"/>
        </w:rPr>
        <w:t>ci</w:t>
      </w:r>
      <w:r>
        <w:rPr>
          <w:spacing w:val="-3"/>
          <w:w w:val="100"/>
        </w:rPr>
        <w:t>f</w:t>
      </w:r>
      <w:r>
        <w:rPr>
          <w:w w:val="100"/>
        </w:rPr>
        <w:t>ic</w:t>
      </w:r>
      <w:r>
        <w:rPr>
          <w:spacing w:val="30"/>
        </w:rPr>
        <w:t xml:space="preserve"> </w:t>
      </w:r>
      <w:r>
        <w:rPr>
          <w:w w:val="100"/>
        </w:rPr>
        <w:t>r</w:t>
      </w:r>
      <w:r>
        <w:rPr>
          <w:spacing w:val="-2"/>
          <w:w w:val="100"/>
        </w:rPr>
        <w:t>o</w:t>
      </w:r>
      <w:r>
        <w:rPr>
          <w:w w:val="100"/>
        </w:rPr>
        <w:t>l</w:t>
      </w:r>
      <w:r>
        <w:rPr>
          <w:spacing w:val="-3"/>
          <w:w w:val="100"/>
        </w:rPr>
        <w:t>e</w:t>
      </w:r>
      <w:r>
        <w:rPr>
          <w:w w:val="100"/>
        </w:rPr>
        <w:t>s.</w:t>
      </w:r>
      <w:r>
        <w:rPr>
          <w:spacing w:val="27"/>
        </w:rPr>
        <w:t xml:space="preserve"> </w:t>
      </w:r>
      <w:r>
        <w:rPr>
          <w:w w:val="100"/>
        </w:rPr>
        <w:t>If</w:t>
      </w:r>
      <w:r>
        <w:rPr>
          <w:spacing w:val="30"/>
        </w:rPr>
        <w:t xml:space="preserve"> </w:t>
      </w:r>
      <w:r>
        <w:rPr>
          <w:w w:val="100"/>
        </w:rPr>
        <w:t>we</w:t>
      </w:r>
      <w:r>
        <w:rPr>
          <w:spacing w:val="30"/>
        </w:rPr>
        <w:t xml:space="preserve"> </w:t>
      </w:r>
      <w:r>
        <w:rPr>
          <w:w w:val="100"/>
        </w:rPr>
        <w:t>are</w:t>
      </w:r>
      <w:r>
        <w:rPr>
          <w:spacing w:val="30"/>
        </w:rPr>
        <w:t xml:space="preserve"> </w:t>
      </w:r>
      <w:r>
        <w:rPr>
          <w:spacing w:val="7"/>
          <w:w w:val="100"/>
        </w:rPr>
        <w:t>u</w:t>
      </w:r>
      <w:r>
        <w:rPr>
          <w:spacing w:val="-2"/>
          <w:w w:val="100"/>
        </w:rPr>
        <w:t>ns</w:t>
      </w:r>
      <w:r>
        <w:rPr>
          <w:w w:val="100"/>
        </w:rPr>
        <w:t>ure</w:t>
      </w:r>
      <w:r>
        <w:rPr>
          <w:spacing w:val="30"/>
        </w:rPr>
        <w:t xml:space="preserve"> </w:t>
      </w:r>
      <w:r>
        <w:rPr>
          <w:w w:val="100"/>
        </w:rPr>
        <w:t>of</w:t>
      </w:r>
      <w:r>
        <w:rPr>
          <w:spacing w:val="28"/>
        </w:rPr>
        <w:t xml:space="preserve"> </w:t>
      </w:r>
      <w:r>
        <w:rPr>
          <w:w w:val="100"/>
        </w:rPr>
        <w:t>w</w:t>
      </w:r>
      <w:r>
        <w:rPr>
          <w:spacing w:val="-2"/>
          <w:w w:val="100"/>
        </w:rPr>
        <w:t>h</w:t>
      </w:r>
      <w:r>
        <w:rPr>
          <w:w w:val="100"/>
        </w:rPr>
        <w:t>e</w:t>
      </w:r>
      <w:r>
        <w:rPr>
          <w:spacing w:val="-2"/>
          <w:w w:val="100"/>
        </w:rPr>
        <w:t>t</w:t>
      </w:r>
      <w:r>
        <w:rPr>
          <w:w w:val="100"/>
        </w:rPr>
        <w:t>her</w:t>
      </w:r>
      <w:r>
        <w:rPr>
          <w:spacing w:val="30"/>
        </w:rPr>
        <w:t xml:space="preserve"> </w:t>
      </w:r>
      <w:r>
        <w:rPr>
          <w:w w:val="100"/>
        </w:rPr>
        <w:t>a</w:t>
      </w:r>
      <w:r>
        <w:rPr>
          <w:spacing w:val="30"/>
        </w:rPr>
        <w:t xml:space="preserve"> </w:t>
      </w:r>
      <w:r>
        <w:rPr>
          <w:w w:val="100"/>
        </w:rPr>
        <w:t>c</w:t>
      </w:r>
      <w:r>
        <w:rPr>
          <w:spacing w:val="-2"/>
          <w:w w:val="100"/>
        </w:rPr>
        <w:t>on</w:t>
      </w:r>
      <w:r>
        <w:rPr>
          <w:w w:val="100"/>
        </w:rPr>
        <w:t>te</w:t>
      </w:r>
      <w:r>
        <w:rPr>
          <w:spacing w:val="-3"/>
          <w:w w:val="100"/>
        </w:rPr>
        <w:t>m</w:t>
      </w:r>
      <w:r>
        <w:rPr>
          <w:w w:val="100"/>
        </w:rPr>
        <w:t>p</w:t>
      </w:r>
      <w:r>
        <w:rPr>
          <w:spacing w:val="-2"/>
          <w:w w:val="100"/>
        </w:rPr>
        <w:t>l</w:t>
      </w:r>
      <w:r>
        <w:rPr>
          <w:spacing w:val="-3"/>
          <w:w w:val="100"/>
        </w:rPr>
        <w:t>a</w:t>
      </w:r>
      <w:r>
        <w:rPr>
          <w:w w:val="100"/>
        </w:rPr>
        <w:t>ted</w:t>
      </w:r>
      <w:r>
        <w:rPr>
          <w:spacing w:val="31"/>
        </w:rPr>
        <w:t xml:space="preserve"> </w:t>
      </w:r>
      <w:r>
        <w:rPr>
          <w:w w:val="100"/>
        </w:rPr>
        <w:t>a</w:t>
      </w:r>
      <w:r>
        <w:rPr>
          <w:spacing w:val="-3"/>
          <w:w w:val="100"/>
        </w:rPr>
        <w:t>c</w:t>
      </w:r>
      <w:r>
        <w:rPr>
          <w:spacing w:val="-2"/>
          <w:w w:val="100"/>
        </w:rPr>
        <w:t>t</w:t>
      </w:r>
      <w:r>
        <w:rPr>
          <w:w w:val="100"/>
        </w:rPr>
        <w:t>i</w:t>
      </w:r>
      <w:r>
        <w:rPr>
          <w:spacing w:val="-2"/>
          <w:w w:val="100"/>
        </w:rPr>
        <w:t>o</w:t>
      </w:r>
      <w:r>
        <w:rPr>
          <w:w w:val="100"/>
        </w:rPr>
        <w:t>n</w:t>
      </w:r>
      <w:r>
        <w:rPr>
          <w:spacing w:val="31"/>
        </w:rPr>
        <w:t xml:space="preserve"> </w:t>
      </w:r>
      <w:r>
        <w:rPr>
          <w:spacing w:val="-2"/>
          <w:w w:val="100"/>
        </w:rPr>
        <w:t>i</w:t>
      </w:r>
      <w:r>
        <w:rPr>
          <w:w w:val="100"/>
        </w:rPr>
        <w:t>s per</w:t>
      </w:r>
      <w:r>
        <w:rPr>
          <w:spacing w:val="-3"/>
          <w:w w:val="100"/>
        </w:rPr>
        <w:t>m</w:t>
      </w:r>
      <w:r>
        <w:rPr>
          <w:w w:val="100"/>
        </w:rPr>
        <w:t>i</w:t>
      </w:r>
      <w:r>
        <w:rPr>
          <w:spacing w:val="-2"/>
          <w:w w:val="100"/>
        </w:rPr>
        <w:t>t</w:t>
      </w:r>
      <w:r>
        <w:rPr>
          <w:w w:val="100"/>
        </w:rPr>
        <w:t>t</w:t>
      </w:r>
      <w:r>
        <w:rPr>
          <w:spacing w:val="-3"/>
          <w:w w:val="100"/>
        </w:rPr>
        <w:t>e</w:t>
      </w:r>
      <w:r>
        <w:rPr>
          <w:w w:val="100"/>
        </w:rPr>
        <w:t>d</w:t>
      </w:r>
      <w:r>
        <w:rPr>
          <w:spacing w:val="-5"/>
        </w:rPr>
        <w:t xml:space="preserve">  </w:t>
      </w:r>
      <w:r>
        <w:rPr>
          <w:spacing w:val="-2"/>
          <w:w w:val="100"/>
        </w:rPr>
        <w:t>b</w:t>
      </w:r>
      <w:r>
        <w:rPr>
          <w:w w:val="100"/>
        </w:rPr>
        <w:t>y</w:t>
      </w:r>
      <w:r>
        <w:rPr>
          <w:spacing w:val="-5"/>
        </w:rPr>
        <w:t xml:space="preserve">  </w:t>
      </w:r>
      <w:r>
        <w:rPr>
          <w:w w:val="100"/>
        </w:rPr>
        <w:t>l</w:t>
      </w:r>
      <w:r>
        <w:rPr>
          <w:spacing w:val="-3"/>
          <w:w w:val="100"/>
        </w:rPr>
        <w:t>a</w:t>
      </w:r>
      <w:r>
        <w:rPr>
          <w:w w:val="100"/>
        </w:rPr>
        <w:t>w</w:t>
      </w:r>
      <w:r>
        <w:rPr>
          <w:spacing w:val="-5"/>
        </w:rPr>
        <w:t xml:space="preserve">  </w:t>
      </w:r>
      <w:r>
        <w:rPr>
          <w:w w:val="100"/>
        </w:rPr>
        <w:t>or</w:t>
      </w:r>
      <w:r>
        <w:rPr>
          <w:spacing w:val="-5"/>
        </w:rPr>
        <w:t xml:space="preserve">  </w:t>
      </w:r>
      <w:r>
        <w:rPr>
          <w:rFonts w:hint="eastAsia" w:eastAsia="宋体"/>
          <w:spacing w:val="-2"/>
          <w:w w:val="100"/>
          <w:lang w:eastAsia="zh-CN"/>
        </w:rPr>
        <w:t>XunStd</w:t>
      </w:r>
      <w:r>
        <w:rPr>
          <w:spacing w:val="-5"/>
        </w:rPr>
        <w:t xml:space="preserve">  </w:t>
      </w:r>
      <w:r>
        <w:rPr>
          <w:w w:val="100"/>
        </w:rPr>
        <w:t>p</w:t>
      </w:r>
      <w:r>
        <w:rPr>
          <w:spacing w:val="-2"/>
          <w:w w:val="100"/>
        </w:rPr>
        <w:t>o</w:t>
      </w:r>
      <w:r>
        <w:rPr>
          <w:w w:val="100"/>
        </w:rPr>
        <w:t>li</w:t>
      </w:r>
      <w:r>
        <w:rPr>
          <w:spacing w:val="-3"/>
          <w:w w:val="100"/>
        </w:rPr>
        <w:t>c</w:t>
      </w:r>
      <w:r>
        <w:rPr>
          <w:w w:val="100"/>
        </w:rPr>
        <w:t>y,</w:t>
      </w:r>
      <w:r>
        <w:rPr>
          <w:spacing w:val="-6"/>
        </w:rPr>
        <w:t xml:space="preserve">  </w:t>
      </w:r>
      <w:r>
        <w:rPr>
          <w:w w:val="100"/>
        </w:rPr>
        <w:t>we</w:t>
      </w:r>
      <w:r>
        <w:rPr>
          <w:spacing w:val="-7"/>
        </w:rPr>
        <w:t xml:space="preserve">  </w:t>
      </w:r>
      <w:r>
        <w:rPr>
          <w:w w:val="100"/>
        </w:rPr>
        <w:t>s</w:t>
      </w:r>
      <w:r>
        <w:rPr>
          <w:spacing w:val="-2"/>
          <w:w w:val="100"/>
        </w:rPr>
        <w:t>ho</w:t>
      </w:r>
      <w:r>
        <w:rPr>
          <w:w w:val="100"/>
        </w:rPr>
        <w:t>u</w:t>
      </w:r>
      <w:r>
        <w:rPr>
          <w:spacing w:val="-2"/>
          <w:w w:val="100"/>
        </w:rPr>
        <w:t>l</w:t>
      </w:r>
      <w:r>
        <w:rPr>
          <w:w w:val="100"/>
        </w:rPr>
        <w:t>d</w:t>
      </w:r>
      <w:r>
        <w:rPr>
          <w:spacing w:val="-5"/>
        </w:rPr>
        <w:t xml:space="preserve">  </w:t>
      </w:r>
      <w:r>
        <w:rPr>
          <w:w w:val="100"/>
        </w:rPr>
        <w:t>se</w:t>
      </w:r>
      <w:r>
        <w:rPr>
          <w:spacing w:val="-3"/>
          <w:w w:val="100"/>
        </w:rPr>
        <w:t>e</w:t>
      </w:r>
      <w:r>
        <w:rPr>
          <w:w w:val="100"/>
        </w:rPr>
        <w:t>k</w:t>
      </w:r>
      <w:r>
        <w:rPr>
          <w:spacing w:val="-5"/>
        </w:rPr>
        <w:t xml:space="preserve">  </w:t>
      </w:r>
      <w:r>
        <w:rPr>
          <w:spacing w:val="-2"/>
          <w:w w:val="100"/>
        </w:rPr>
        <w:t>t</w:t>
      </w:r>
      <w:r>
        <w:rPr>
          <w:w w:val="100"/>
        </w:rPr>
        <w:t>he</w:t>
      </w:r>
      <w:r>
        <w:rPr>
          <w:spacing w:val="-6"/>
        </w:rPr>
        <w:t xml:space="preserve">  </w:t>
      </w:r>
      <w:r>
        <w:rPr>
          <w:w w:val="100"/>
        </w:rPr>
        <w:t>a</w:t>
      </w:r>
      <w:r>
        <w:rPr>
          <w:spacing w:val="-2"/>
          <w:w w:val="100"/>
        </w:rPr>
        <w:t>dv</w:t>
      </w:r>
      <w:r>
        <w:rPr>
          <w:w w:val="100"/>
        </w:rPr>
        <w:t>ice</w:t>
      </w:r>
      <w:r>
        <w:rPr>
          <w:spacing w:val="-6"/>
        </w:rPr>
        <w:t xml:space="preserve">  </w:t>
      </w:r>
      <w:r>
        <w:rPr>
          <w:w w:val="100"/>
        </w:rPr>
        <w:t>fr</w:t>
      </w:r>
      <w:r>
        <w:rPr>
          <w:spacing w:val="-2"/>
          <w:w w:val="100"/>
        </w:rPr>
        <w:t>o</w:t>
      </w:r>
      <w:r>
        <w:rPr>
          <w:w w:val="100"/>
        </w:rPr>
        <w:t>m</w:t>
      </w:r>
      <w:r>
        <w:rPr>
          <w:spacing w:val="-6"/>
        </w:rPr>
        <w:t xml:space="preserve">  </w:t>
      </w:r>
      <w:r>
        <w:rPr>
          <w:w w:val="100"/>
        </w:rPr>
        <w:t>the re</w:t>
      </w:r>
      <w:r>
        <w:rPr>
          <w:spacing w:val="-2"/>
          <w:w w:val="100"/>
        </w:rPr>
        <w:t>s</w:t>
      </w:r>
      <w:r>
        <w:rPr>
          <w:w w:val="100"/>
        </w:rPr>
        <w:t>ou</w:t>
      </w:r>
      <w:r>
        <w:rPr>
          <w:spacing w:val="-3"/>
          <w:w w:val="100"/>
        </w:rPr>
        <w:t>r</w:t>
      </w:r>
      <w:r>
        <w:rPr>
          <w:w w:val="100"/>
        </w:rPr>
        <w:t>ce</w:t>
      </w:r>
      <w:r>
        <w:rPr>
          <w:spacing w:val="13"/>
        </w:rPr>
        <w:t xml:space="preserve"> </w:t>
      </w:r>
      <w:r>
        <w:rPr>
          <w:spacing w:val="-3"/>
          <w:w w:val="100"/>
        </w:rPr>
        <w:t>e</w:t>
      </w:r>
      <w:r>
        <w:rPr>
          <w:spacing w:val="-2"/>
          <w:w w:val="100"/>
        </w:rPr>
        <w:t>x</w:t>
      </w:r>
      <w:r>
        <w:rPr>
          <w:w w:val="100"/>
        </w:rPr>
        <w:t>per</w:t>
      </w:r>
      <w:r>
        <w:rPr>
          <w:spacing w:val="1"/>
          <w:w w:val="100"/>
        </w:rPr>
        <w:t>t</w:t>
      </w:r>
      <w:r>
        <w:rPr>
          <w:w w:val="100"/>
        </w:rPr>
        <w:t>.</w:t>
      </w:r>
      <w:r>
        <w:rPr>
          <w:spacing w:val="13"/>
        </w:rPr>
        <w:t xml:space="preserve"> </w:t>
      </w:r>
      <w:r>
        <w:rPr>
          <w:spacing w:val="-4"/>
          <w:w w:val="100"/>
        </w:rPr>
        <w:t>W</w:t>
      </w:r>
      <w:r>
        <w:rPr>
          <w:w w:val="100"/>
        </w:rPr>
        <w:t>e</w:t>
      </w:r>
      <w:r>
        <w:rPr>
          <w:spacing w:val="11"/>
        </w:rPr>
        <w:t xml:space="preserve"> </w:t>
      </w:r>
      <w:r>
        <w:rPr>
          <w:w w:val="100"/>
        </w:rPr>
        <w:t>are</w:t>
      </w:r>
      <w:r>
        <w:rPr>
          <w:spacing w:val="13"/>
        </w:rPr>
        <w:t xml:space="preserve"> </w:t>
      </w:r>
      <w:r>
        <w:rPr>
          <w:w w:val="100"/>
        </w:rPr>
        <w:t>r</w:t>
      </w:r>
      <w:r>
        <w:rPr>
          <w:spacing w:val="-3"/>
          <w:w w:val="100"/>
        </w:rPr>
        <w:t>e</w:t>
      </w:r>
      <w:r>
        <w:rPr>
          <w:w w:val="100"/>
        </w:rPr>
        <w:t>s</w:t>
      </w:r>
      <w:r>
        <w:rPr>
          <w:spacing w:val="-2"/>
          <w:w w:val="100"/>
        </w:rPr>
        <w:t>po</w:t>
      </w:r>
      <w:r>
        <w:rPr>
          <w:w w:val="100"/>
        </w:rPr>
        <w:t>n</w:t>
      </w:r>
      <w:r>
        <w:rPr>
          <w:spacing w:val="-2"/>
          <w:w w:val="100"/>
        </w:rPr>
        <w:t>si</w:t>
      </w:r>
      <w:r>
        <w:rPr>
          <w:w w:val="100"/>
        </w:rPr>
        <w:t>ble</w:t>
      </w:r>
      <w:r>
        <w:rPr>
          <w:spacing w:val="11"/>
        </w:rPr>
        <w:t xml:space="preserve"> </w:t>
      </w:r>
      <w:r>
        <w:rPr>
          <w:w w:val="100"/>
        </w:rPr>
        <w:t>f</w:t>
      </w:r>
      <w:r>
        <w:rPr>
          <w:spacing w:val="1"/>
          <w:w w:val="100"/>
        </w:rPr>
        <w:t>o</w:t>
      </w:r>
      <w:r>
        <w:rPr>
          <w:w w:val="100"/>
        </w:rPr>
        <w:t>r</w:t>
      </w:r>
      <w:r>
        <w:rPr>
          <w:spacing w:val="11"/>
        </w:rPr>
        <w:t xml:space="preserve"> </w:t>
      </w:r>
      <w:r>
        <w:rPr>
          <w:w w:val="100"/>
        </w:rPr>
        <w:t>p</w:t>
      </w:r>
      <w:r>
        <w:rPr>
          <w:spacing w:val="-3"/>
          <w:w w:val="100"/>
        </w:rPr>
        <w:t>r</w:t>
      </w:r>
      <w:r>
        <w:rPr>
          <w:w w:val="100"/>
        </w:rPr>
        <w:t>e</w:t>
      </w:r>
      <w:r>
        <w:rPr>
          <w:spacing w:val="1"/>
          <w:w w:val="100"/>
        </w:rPr>
        <w:t>v</w:t>
      </w:r>
      <w:r>
        <w:rPr>
          <w:spacing w:val="-3"/>
          <w:w w:val="100"/>
        </w:rPr>
        <w:t>e</w:t>
      </w:r>
      <w:r>
        <w:rPr>
          <w:w w:val="100"/>
        </w:rPr>
        <w:t>n</w:t>
      </w:r>
      <w:r>
        <w:rPr>
          <w:spacing w:val="-2"/>
          <w:w w:val="100"/>
        </w:rPr>
        <w:t>ti</w:t>
      </w:r>
      <w:r>
        <w:rPr>
          <w:w w:val="100"/>
        </w:rPr>
        <w:t>ng</w:t>
      </w:r>
      <w:r>
        <w:rPr>
          <w:spacing w:val="12"/>
        </w:rPr>
        <w:t xml:space="preserve"> </w:t>
      </w:r>
      <w:r>
        <w:rPr>
          <w:spacing w:val="-2"/>
          <w:w w:val="100"/>
        </w:rPr>
        <w:t>v</w:t>
      </w:r>
      <w:r>
        <w:rPr>
          <w:w w:val="100"/>
        </w:rPr>
        <w:t>i</w:t>
      </w:r>
      <w:r>
        <w:rPr>
          <w:spacing w:val="-2"/>
          <w:w w:val="100"/>
        </w:rPr>
        <w:t>o</w:t>
      </w:r>
      <w:r>
        <w:rPr>
          <w:w w:val="100"/>
        </w:rPr>
        <w:t>l</w:t>
      </w:r>
      <w:r>
        <w:rPr>
          <w:spacing w:val="-3"/>
          <w:w w:val="100"/>
        </w:rPr>
        <w:t>a</w:t>
      </w:r>
      <w:r>
        <w:rPr>
          <w:w w:val="100"/>
        </w:rPr>
        <w:t>t</w:t>
      </w:r>
      <w:r>
        <w:rPr>
          <w:spacing w:val="-2"/>
          <w:w w:val="100"/>
        </w:rPr>
        <w:t>io</w:t>
      </w:r>
      <w:r>
        <w:rPr>
          <w:w w:val="100"/>
        </w:rPr>
        <w:t>ns</w:t>
      </w:r>
      <w:r>
        <w:rPr>
          <w:spacing w:val="12"/>
        </w:rPr>
        <w:t xml:space="preserve"> </w:t>
      </w:r>
      <w:r>
        <w:rPr>
          <w:spacing w:val="-2"/>
          <w:w w:val="100"/>
        </w:rPr>
        <w:t>o</w:t>
      </w:r>
      <w:r>
        <w:rPr>
          <w:w w:val="100"/>
        </w:rPr>
        <w:t>f</w:t>
      </w:r>
      <w:r>
        <w:rPr>
          <w:spacing w:val="13"/>
        </w:rPr>
        <w:t xml:space="preserve"> </w:t>
      </w:r>
      <w:r>
        <w:rPr>
          <w:w w:val="100"/>
        </w:rPr>
        <w:t>l</w:t>
      </w:r>
      <w:r>
        <w:rPr>
          <w:spacing w:val="-3"/>
          <w:w w:val="100"/>
        </w:rPr>
        <w:t>a</w:t>
      </w:r>
      <w:r>
        <w:rPr>
          <w:w w:val="100"/>
        </w:rPr>
        <w:t>w</w:t>
      </w:r>
      <w:r>
        <w:rPr>
          <w:spacing w:val="14"/>
        </w:rPr>
        <w:t xml:space="preserve"> </w:t>
      </w:r>
      <w:r>
        <w:rPr>
          <w:spacing w:val="-3"/>
          <w:w w:val="100"/>
        </w:rPr>
        <w:t>a</w:t>
      </w:r>
      <w:r>
        <w:rPr>
          <w:spacing w:val="-2"/>
          <w:w w:val="100"/>
        </w:rPr>
        <w:t>n</w:t>
      </w:r>
      <w:r>
        <w:rPr>
          <w:w w:val="100"/>
        </w:rPr>
        <w:t>d</w:t>
      </w:r>
      <w:r>
        <w:rPr>
          <w:spacing w:val="14"/>
        </w:rPr>
        <w:t xml:space="preserve"> </w:t>
      </w:r>
      <w:r>
        <w:rPr>
          <w:w w:val="100"/>
        </w:rPr>
        <w:t>f</w:t>
      </w:r>
      <w:r>
        <w:rPr>
          <w:spacing w:val="-2"/>
          <w:w w:val="100"/>
        </w:rPr>
        <w:t>o</w:t>
      </w:r>
      <w:r>
        <w:rPr>
          <w:w w:val="100"/>
        </w:rPr>
        <w:t>r sp</w:t>
      </w:r>
      <w:r>
        <w:rPr>
          <w:spacing w:val="-3"/>
          <w:w w:val="100"/>
        </w:rPr>
        <w:t>e</w:t>
      </w:r>
      <w:r>
        <w:rPr>
          <w:w w:val="100"/>
        </w:rPr>
        <w:t>a</w:t>
      </w:r>
      <w:r>
        <w:rPr>
          <w:spacing w:val="-2"/>
          <w:w w:val="100"/>
        </w:rPr>
        <w:t>ki</w:t>
      </w:r>
      <w:r>
        <w:rPr>
          <w:w w:val="100"/>
        </w:rPr>
        <w:t>ng</w:t>
      </w:r>
      <w:r>
        <w:rPr>
          <w:spacing w:val="-7"/>
        </w:rPr>
        <w:t xml:space="preserve"> </w:t>
      </w:r>
      <w:r>
        <w:rPr>
          <w:w w:val="100"/>
        </w:rPr>
        <w:t>up</w:t>
      </w:r>
      <w:r>
        <w:rPr>
          <w:spacing w:val="-5"/>
        </w:rPr>
        <w:t xml:space="preserve"> </w:t>
      </w:r>
      <w:r>
        <w:rPr>
          <w:spacing w:val="-2"/>
          <w:w w:val="100"/>
        </w:rPr>
        <w:t>i</w:t>
      </w:r>
      <w:r>
        <w:rPr>
          <w:w w:val="100"/>
        </w:rPr>
        <w:t>f</w:t>
      </w:r>
      <w:r>
        <w:rPr>
          <w:spacing w:val="-6"/>
        </w:rPr>
        <w:t xml:space="preserve"> </w:t>
      </w:r>
      <w:r>
        <w:rPr>
          <w:w w:val="100"/>
        </w:rPr>
        <w:t>we</w:t>
      </w:r>
      <w:r>
        <w:rPr>
          <w:spacing w:val="-6"/>
        </w:rPr>
        <w:t xml:space="preserve"> </w:t>
      </w:r>
      <w:r>
        <w:rPr>
          <w:spacing w:val="-2"/>
          <w:w w:val="100"/>
        </w:rPr>
        <w:t>s</w:t>
      </w:r>
      <w:r>
        <w:rPr>
          <w:w w:val="100"/>
        </w:rPr>
        <w:t>ee</w:t>
      </w:r>
      <w:r>
        <w:rPr>
          <w:spacing w:val="-8"/>
        </w:rPr>
        <w:t xml:space="preserve"> </w:t>
      </w:r>
      <w:r>
        <w:rPr>
          <w:w w:val="100"/>
        </w:rPr>
        <w:t>p</w:t>
      </w:r>
      <w:r>
        <w:rPr>
          <w:spacing w:val="-2"/>
          <w:w w:val="100"/>
        </w:rPr>
        <w:t>o</w:t>
      </w:r>
      <w:r>
        <w:rPr>
          <w:w w:val="100"/>
        </w:rPr>
        <w:t>s</w:t>
      </w:r>
      <w:r>
        <w:rPr>
          <w:spacing w:val="-2"/>
          <w:w w:val="100"/>
        </w:rPr>
        <w:t>s</w:t>
      </w:r>
      <w:r>
        <w:rPr>
          <w:w w:val="100"/>
        </w:rPr>
        <w:t>i</w:t>
      </w:r>
      <w:r>
        <w:rPr>
          <w:spacing w:val="-2"/>
          <w:w w:val="100"/>
        </w:rPr>
        <w:t>b</w:t>
      </w:r>
      <w:r>
        <w:rPr>
          <w:w w:val="100"/>
        </w:rPr>
        <w:t>le</w:t>
      </w:r>
      <w:r>
        <w:rPr>
          <w:spacing w:val="-6"/>
        </w:rPr>
        <w:t xml:space="preserve"> </w:t>
      </w:r>
      <w:r>
        <w:rPr>
          <w:spacing w:val="-2"/>
          <w:w w:val="100"/>
        </w:rPr>
        <w:t>vi</w:t>
      </w:r>
      <w:r>
        <w:rPr>
          <w:w w:val="100"/>
        </w:rPr>
        <w:t>ol</w:t>
      </w:r>
      <w:r>
        <w:rPr>
          <w:spacing w:val="-3"/>
          <w:w w:val="100"/>
        </w:rPr>
        <w:t>a</w:t>
      </w:r>
      <w:r>
        <w:rPr>
          <w:spacing w:val="-2"/>
          <w:w w:val="100"/>
        </w:rPr>
        <w:t>t</w:t>
      </w:r>
      <w:r>
        <w:rPr>
          <w:w w:val="100"/>
        </w:rPr>
        <w:t>i</w:t>
      </w:r>
      <w:r>
        <w:rPr>
          <w:spacing w:val="-2"/>
          <w:w w:val="100"/>
        </w:rPr>
        <w:t>on</w:t>
      </w:r>
      <w:r>
        <w:rPr>
          <w:spacing w:val="5"/>
          <w:w w:val="100"/>
        </w:rPr>
        <w:t>s</w:t>
      </w:r>
      <w:r>
        <w:rPr>
          <w:rFonts w:hint="eastAsia" w:eastAsia="宋体"/>
          <w:spacing w:val="5"/>
          <w:w w:val="100"/>
          <w:lang w:val="en-US" w:eastAsia="zh-CN"/>
        </w:rPr>
        <w:t>.</w:t>
      </w:r>
      <w:r>
        <w:rPr>
          <w:b/>
          <w:spacing w:val="-25"/>
        </w:rPr>
        <w:t xml:space="preserve"> </w:t>
      </w:r>
    </w:p>
    <w:p w14:paraId="0BFC1F55">
      <w:pPr>
        <w:pStyle w:val="5"/>
        <w:spacing w:before="66" w:line="278" w:lineRule="auto"/>
        <w:ind w:right="356"/>
        <w:rPr>
          <w:rFonts w:ascii="宋体" w:hAnsi="宋体" w:eastAsia="宋体"/>
        </w:rPr>
      </w:pPr>
      <w:r>
        <w:rPr>
          <w:rFonts w:hint="eastAsia" w:eastAsia="宋体"/>
          <w:b/>
          <w:w w:val="100"/>
          <w:lang w:eastAsia="zh-CN"/>
        </w:rPr>
        <w:t>XunStd</w:t>
      </w:r>
      <w:r>
        <w:rPr>
          <w:b/>
          <w:spacing w:val="-13"/>
        </w:rPr>
        <w:t xml:space="preserve"> </w:t>
      </w:r>
      <w:r>
        <w:rPr>
          <w:rFonts w:ascii="宋体" w:hAnsi="宋体" w:eastAsia="宋体"/>
          <w:w w:val="100"/>
        </w:rPr>
        <w:t>对诚信的承诺始于遵守我</w:t>
      </w:r>
      <w:r>
        <w:rPr>
          <w:rFonts w:ascii="宋体" w:hAnsi="宋体" w:eastAsia="宋体"/>
          <w:spacing w:val="6"/>
          <w:w w:val="100"/>
        </w:rPr>
        <w:t>们开展业务的法律、法规和规章。此外，我们每个人都必须了解适用于我们特定角色的公司政策、法律、规章制度。如果我们不确定法律</w:t>
      </w:r>
      <w:r>
        <w:rPr>
          <w:rFonts w:ascii="宋体" w:hAnsi="宋体" w:eastAsia="宋体"/>
          <w:w w:val="100"/>
        </w:rPr>
        <w:t>或</w:t>
      </w:r>
      <w:r>
        <w:rPr>
          <w:rFonts w:ascii="宋体" w:hAnsi="宋体" w:eastAsia="宋体"/>
          <w:spacing w:val="-16"/>
        </w:rPr>
        <w:t xml:space="preserve"> </w:t>
      </w:r>
      <w:r>
        <w:rPr>
          <w:rFonts w:hint="eastAsia" w:eastAsia="宋体"/>
          <w:b/>
          <w:w w:val="100"/>
          <w:lang w:eastAsia="zh-CN"/>
        </w:rPr>
        <w:t>XunStd</w:t>
      </w:r>
      <w:r>
        <w:rPr>
          <w:b/>
          <w:spacing w:val="31"/>
        </w:rPr>
        <w:t xml:space="preserve"> </w:t>
      </w:r>
      <w:r>
        <w:rPr>
          <w:rFonts w:ascii="宋体" w:hAnsi="宋体" w:eastAsia="宋体"/>
          <w:spacing w:val="-1"/>
          <w:w w:val="100"/>
        </w:rPr>
        <w:t>政策是否允许预期的行动，我们应该寻求资源专家的建议。</w:t>
      </w:r>
      <w:r>
        <w:rPr>
          <w:rFonts w:ascii="宋体" w:hAnsi="宋体" w:eastAsia="宋体"/>
          <w:spacing w:val="6"/>
          <w:w w:val="100"/>
        </w:rPr>
        <w:t>我们有责任防止违法行为，如果我们看到可能的违法行为，我们有责</w:t>
      </w:r>
      <w:r>
        <w:rPr>
          <w:rFonts w:ascii="宋体" w:hAnsi="宋体" w:eastAsia="宋体"/>
          <w:w w:val="100"/>
        </w:rPr>
        <w:t>任公开发表意见。</w:t>
      </w:r>
    </w:p>
    <w:p w14:paraId="25D0B7FE">
      <w:pPr>
        <w:pStyle w:val="5"/>
        <w:spacing w:before="152"/>
        <w:jc w:val="left"/>
        <w:rPr>
          <w:rFonts w:ascii="宋体"/>
        </w:rPr>
      </w:pPr>
    </w:p>
    <w:p w14:paraId="108BC7E1">
      <w:pPr>
        <w:pStyle w:val="3"/>
        <w:rPr>
          <w:rFonts w:ascii="宋体" w:eastAsia="宋体"/>
          <w:b w:val="0"/>
        </w:rPr>
      </w:pPr>
      <w:r>
        <w:t>Competition</w:t>
      </w:r>
      <w:r>
        <w:rPr>
          <w:spacing w:val="-20"/>
        </w:rPr>
        <w:t xml:space="preserve"> </w:t>
      </w:r>
      <w:r>
        <w:rPr>
          <w:rFonts w:ascii="宋体" w:eastAsia="宋体"/>
          <w:b w:val="0"/>
          <w:spacing w:val="-5"/>
        </w:rPr>
        <w:t>竞争</w:t>
      </w:r>
    </w:p>
    <w:p w14:paraId="743D9616">
      <w:pPr>
        <w:pStyle w:val="5"/>
        <w:spacing w:before="66" w:line="278" w:lineRule="auto"/>
        <w:ind w:right="354"/>
        <w:rPr>
          <w:rFonts w:hint="eastAsia" w:eastAsia="宋体"/>
          <w:w w:val="100"/>
          <w:lang w:val="en-US" w:eastAsia="zh-CN"/>
        </w:rPr>
      </w:pPr>
      <w:r>
        <w:rPr>
          <w:spacing w:val="-2"/>
          <w:w w:val="100"/>
        </w:rPr>
        <w:t>W</w:t>
      </w:r>
      <w:r>
        <w:rPr>
          <w:w w:val="100"/>
        </w:rPr>
        <w:t>e</w:t>
      </w:r>
      <w:r>
        <w:rPr>
          <w:spacing w:val="-18"/>
        </w:rPr>
        <w:t xml:space="preserve"> </w:t>
      </w:r>
      <w:r>
        <w:rPr>
          <w:w w:val="100"/>
        </w:rPr>
        <w:t>are</w:t>
      </w:r>
      <w:r>
        <w:rPr>
          <w:spacing w:val="-17"/>
        </w:rPr>
        <w:t xml:space="preserve"> </w:t>
      </w:r>
      <w:r>
        <w:rPr>
          <w:spacing w:val="-2"/>
          <w:w w:val="100"/>
        </w:rPr>
        <w:t>d</w:t>
      </w:r>
      <w:r>
        <w:rPr>
          <w:w w:val="100"/>
        </w:rPr>
        <w:t>e</w:t>
      </w:r>
      <w:r>
        <w:rPr>
          <w:spacing w:val="-2"/>
          <w:w w:val="100"/>
        </w:rPr>
        <w:t>d</w:t>
      </w:r>
      <w:r>
        <w:rPr>
          <w:w w:val="100"/>
        </w:rPr>
        <w:t>ic</w:t>
      </w:r>
      <w:r>
        <w:rPr>
          <w:spacing w:val="-3"/>
          <w:w w:val="100"/>
        </w:rPr>
        <w:t>a</w:t>
      </w:r>
      <w:r>
        <w:rPr>
          <w:w w:val="100"/>
        </w:rPr>
        <w:t>t</w:t>
      </w:r>
      <w:r>
        <w:rPr>
          <w:spacing w:val="-3"/>
          <w:w w:val="100"/>
        </w:rPr>
        <w:t>e</w:t>
      </w:r>
      <w:r>
        <w:rPr>
          <w:w w:val="100"/>
        </w:rPr>
        <w:t>d</w:t>
      </w:r>
      <w:r>
        <w:rPr>
          <w:spacing w:val="-17"/>
        </w:rPr>
        <w:t xml:space="preserve"> </w:t>
      </w:r>
      <w:r>
        <w:rPr>
          <w:spacing w:val="-2"/>
          <w:w w:val="100"/>
        </w:rPr>
        <w:t>t</w:t>
      </w:r>
      <w:r>
        <w:rPr>
          <w:w w:val="100"/>
        </w:rPr>
        <w:t>o</w:t>
      </w:r>
      <w:r>
        <w:rPr>
          <w:spacing w:val="-17"/>
        </w:rPr>
        <w:t xml:space="preserve"> </w:t>
      </w:r>
      <w:r>
        <w:rPr>
          <w:spacing w:val="-3"/>
          <w:w w:val="100"/>
        </w:rPr>
        <w:t>e</w:t>
      </w:r>
      <w:r>
        <w:rPr>
          <w:spacing w:val="-2"/>
          <w:w w:val="100"/>
        </w:rPr>
        <w:t>t</w:t>
      </w:r>
      <w:r>
        <w:rPr>
          <w:w w:val="100"/>
        </w:rPr>
        <w:t>hi</w:t>
      </w:r>
      <w:r>
        <w:rPr>
          <w:spacing w:val="-3"/>
          <w:w w:val="100"/>
        </w:rPr>
        <w:t>c</w:t>
      </w:r>
      <w:r>
        <w:rPr>
          <w:w w:val="100"/>
        </w:rPr>
        <w:t>al,</w:t>
      </w:r>
      <w:r>
        <w:rPr>
          <w:spacing w:val="-18"/>
        </w:rPr>
        <w:t xml:space="preserve"> </w:t>
      </w:r>
      <w:r>
        <w:rPr>
          <w:spacing w:val="-3"/>
          <w:w w:val="100"/>
        </w:rPr>
        <w:t>f</w:t>
      </w:r>
      <w:r>
        <w:rPr>
          <w:w w:val="100"/>
        </w:rPr>
        <w:t>air</w:t>
      </w:r>
      <w:r>
        <w:rPr>
          <w:spacing w:val="-20"/>
        </w:rPr>
        <w:t xml:space="preserve"> </w:t>
      </w:r>
      <w:r>
        <w:rPr>
          <w:w w:val="100"/>
        </w:rPr>
        <w:t>a</w:t>
      </w:r>
      <w:r>
        <w:rPr>
          <w:spacing w:val="-2"/>
          <w:w w:val="100"/>
        </w:rPr>
        <w:t>n</w:t>
      </w:r>
      <w:r>
        <w:rPr>
          <w:w w:val="100"/>
        </w:rPr>
        <w:t>d</w:t>
      </w:r>
      <w:r>
        <w:rPr>
          <w:spacing w:val="-19"/>
        </w:rPr>
        <w:t xml:space="preserve"> </w:t>
      </w:r>
      <w:r>
        <w:rPr>
          <w:w w:val="100"/>
        </w:rPr>
        <w:t>v</w:t>
      </w:r>
      <w:r>
        <w:rPr>
          <w:spacing w:val="-2"/>
          <w:w w:val="100"/>
        </w:rPr>
        <w:t>i</w:t>
      </w:r>
      <w:r>
        <w:rPr>
          <w:w w:val="100"/>
        </w:rPr>
        <w:t>g</w:t>
      </w:r>
      <w:r>
        <w:rPr>
          <w:spacing w:val="-2"/>
          <w:w w:val="100"/>
        </w:rPr>
        <w:t>o</w:t>
      </w:r>
      <w:r>
        <w:rPr>
          <w:w w:val="100"/>
        </w:rPr>
        <w:t>r</w:t>
      </w:r>
      <w:r>
        <w:rPr>
          <w:spacing w:val="-2"/>
          <w:w w:val="100"/>
        </w:rPr>
        <w:t>ou</w:t>
      </w:r>
      <w:r>
        <w:rPr>
          <w:w w:val="100"/>
        </w:rPr>
        <w:t>s</w:t>
      </w:r>
      <w:r>
        <w:rPr>
          <w:spacing w:val="-17"/>
        </w:rPr>
        <w:t xml:space="preserve"> </w:t>
      </w:r>
      <w:r>
        <w:rPr>
          <w:spacing w:val="-3"/>
          <w:w w:val="100"/>
        </w:rPr>
        <w:t>c</w:t>
      </w:r>
      <w:r>
        <w:rPr>
          <w:w w:val="100"/>
        </w:rPr>
        <w:t>om</w:t>
      </w:r>
      <w:r>
        <w:rPr>
          <w:spacing w:val="-2"/>
          <w:w w:val="100"/>
        </w:rPr>
        <w:t>p</w:t>
      </w:r>
      <w:r>
        <w:rPr>
          <w:w w:val="100"/>
        </w:rPr>
        <w:t>e</w:t>
      </w:r>
      <w:r>
        <w:rPr>
          <w:spacing w:val="-2"/>
          <w:w w:val="100"/>
        </w:rPr>
        <w:t>t</w:t>
      </w:r>
      <w:r>
        <w:rPr>
          <w:w w:val="100"/>
        </w:rPr>
        <w:t>i</w:t>
      </w:r>
      <w:r>
        <w:rPr>
          <w:spacing w:val="-2"/>
          <w:w w:val="100"/>
        </w:rPr>
        <w:t>ti</w:t>
      </w:r>
      <w:r>
        <w:rPr>
          <w:w w:val="100"/>
        </w:rPr>
        <w:t>on.</w:t>
      </w:r>
      <w:r>
        <w:rPr>
          <w:spacing w:val="-18"/>
        </w:rPr>
        <w:t xml:space="preserve"> </w:t>
      </w:r>
      <w:r>
        <w:rPr>
          <w:spacing w:val="-2"/>
          <w:w w:val="100"/>
        </w:rPr>
        <w:t>W</w:t>
      </w:r>
      <w:r>
        <w:rPr>
          <w:w w:val="100"/>
        </w:rPr>
        <w:t>e</w:t>
      </w:r>
      <w:r>
        <w:rPr>
          <w:spacing w:val="-20"/>
        </w:rPr>
        <w:t xml:space="preserve"> </w:t>
      </w:r>
      <w:r>
        <w:rPr>
          <w:spacing w:val="-2"/>
          <w:w w:val="100"/>
        </w:rPr>
        <w:t>w</w:t>
      </w:r>
      <w:r>
        <w:rPr>
          <w:w w:val="100"/>
        </w:rPr>
        <w:t>i</w:t>
      </w:r>
      <w:r>
        <w:rPr>
          <w:spacing w:val="-2"/>
          <w:w w:val="100"/>
        </w:rPr>
        <w:t>l</w:t>
      </w:r>
      <w:r>
        <w:rPr>
          <w:w w:val="100"/>
        </w:rPr>
        <w:t>l</w:t>
      </w:r>
      <w:r>
        <w:rPr>
          <w:spacing w:val="-17"/>
        </w:rPr>
        <w:t xml:space="preserve"> </w:t>
      </w:r>
      <w:r>
        <w:rPr>
          <w:w w:val="100"/>
        </w:rPr>
        <w:t>s</w:t>
      </w:r>
      <w:r>
        <w:rPr>
          <w:spacing w:val="-3"/>
          <w:w w:val="100"/>
        </w:rPr>
        <w:t>e</w:t>
      </w:r>
      <w:r>
        <w:rPr>
          <w:spacing w:val="-2"/>
          <w:w w:val="100"/>
        </w:rPr>
        <w:t>l</w:t>
      </w:r>
      <w:r>
        <w:rPr>
          <w:w w:val="100"/>
        </w:rPr>
        <w:t>l</w:t>
      </w:r>
      <w:r>
        <w:rPr>
          <w:spacing w:val="-8"/>
        </w:rPr>
        <w:t xml:space="preserve"> </w:t>
      </w:r>
      <w:r>
        <w:rPr>
          <w:rFonts w:hint="eastAsia" w:eastAsia="宋体"/>
          <w:spacing w:val="-2"/>
          <w:w w:val="100"/>
          <w:lang w:eastAsia="zh-CN"/>
        </w:rPr>
        <w:t>XunStd</w:t>
      </w:r>
      <w:r>
        <w:rPr>
          <w:w w:val="100"/>
        </w:rPr>
        <w:t xml:space="preserve"> pr</w:t>
      </w:r>
      <w:r>
        <w:rPr>
          <w:spacing w:val="-2"/>
          <w:w w:val="100"/>
        </w:rPr>
        <w:t>od</w:t>
      </w:r>
      <w:r>
        <w:rPr>
          <w:w w:val="100"/>
        </w:rPr>
        <w:t>u</w:t>
      </w:r>
      <w:r>
        <w:rPr>
          <w:spacing w:val="-3"/>
          <w:w w:val="100"/>
        </w:rPr>
        <w:t>c</w:t>
      </w:r>
      <w:r>
        <w:rPr>
          <w:w w:val="100"/>
        </w:rPr>
        <w:t>ts</w:t>
      </w:r>
      <w:r>
        <w:rPr>
          <w:spacing w:val="-3"/>
        </w:rPr>
        <w:t xml:space="preserve"> </w:t>
      </w:r>
      <w:r>
        <w:rPr>
          <w:spacing w:val="-3"/>
          <w:w w:val="100"/>
        </w:rPr>
        <w:t>a</w:t>
      </w:r>
      <w:r>
        <w:rPr>
          <w:w w:val="100"/>
        </w:rPr>
        <w:t>nd</w:t>
      </w:r>
      <w:r>
        <w:rPr>
          <w:spacing w:val="-5"/>
        </w:rPr>
        <w:t xml:space="preserve"> </w:t>
      </w:r>
      <w:r>
        <w:rPr>
          <w:w w:val="100"/>
        </w:rPr>
        <w:t>se</w:t>
      </w:r>
      <w:r>
        <w:rPr>
          <w:spacing w:val="-3"/>
          <w:w w:val="100"/>
        </w:rPr>
        <w:t>r</w:t>
      </w:r>
      <w:r>
        <w:rPr>
          <w:w w:val="100"/>
        </w:rPr>
        <w:t>v</w:t>
      </w:r>
      <w:r>
        <w:rPr>
          <w:spacing w:val="-2"/>
          <w:w w:val="100"/>
        </w:rPr>
        <w:t>i</w:t>
      </w:r>
      <w:r>
        <w:rPr>
          <w:w w:val="100"/>
        </w:rPr>
        <w:t>ces</w:t>
      </w:r>
      <w:r>
        <w:rPr>
          <w:spacing w:val="-4"/>
        </w:rPr>
        <w:t xml:space="preserve"> </w:t>
      </w:r>
      <w:r>
        <w:rPr>
          <w:w w:val="100"/>
        </w:rPr>
        <w:t>ba</w:t>
      </w:r>
      <w:r>
        <w:rPr>
          <w:spacing w:val="1"/>
          <w:w w:val="100"/>
        </w:rPr>
        <w:t>s</w:t>
      </w:r>
      <w:r>
        <w:rPr>
          <w:spacing w:val="-3"/>
          <w:w w:val="100"/>
        </w:rPr>
        <w:t>e</w:t>
      </w:r>
      <w:r>
        <w:rPr>
          <w:w w:val="100"/>
        </w:rPr>
        <w:t>d</w:t>
      </w:r>
      <w:r>
        <w:rPr>
          <w:spacing w:val="-5"/>
        </w:rPr>
        <w:t xml:space="preserve"> </w:t>
      </w:r>
      <w:r>
        <w:rPr>
          <w:w w:val="100"/>
        </w:rPr>
        <w:t>on</w:t>
      </w:r>
      <w:r>
        <w:rPr>
          <w:spacing w:val="-5"/>
        </w:rPr>
        <w:t xml:space="preserve"> </w:t>
      </w:r>
      <w:r>
        <w:rPr>
          <w:w w:val="100"/>
        </w:rPr>
        <w:t>th</w:t>
      </w:r>
      <w:r>
        <w:rPr>
          <w:spacing w:val="-3"/>
          <w:w w:val="100"/>
        </w:rPr>
        <w:t>e</w:t>
      </w:r>
      <w:r>
        <w:rPr>
          <w:w w:val="100"/>
        </w:rPr>
        <w:t>ir</w:t>
      </w:r>
      <w:r>
        <w:rPr>
          <w:spacing w:val="-3"/>
        </w:rPr>
        <w:t xml:space="preserve"> </w:t>
      </w:r>
      <w:r>
        <w:rPr>
          <w:w w:val="100"/>
        </w:rPr>
        <w:t>me</w:t>
      </w:r>
      <w:r>
        <w:rPr>
          <w:spacing w:val="-3"/>
          <w:w w:val="100"/>
        </w:rPr>
        <w:t>r</w:t>
      </w:r>
      <w:r>
        <w:rPr>
          <w:spacing w:val="-2"/>
          <w:w w:val="100"/>
        </w:rPr>
        <w:t>i</w:t>
      </w:r>
      <w:r>
        <w:rPr>
          <w:w w:val="100"/>
        </w:rPr>
        <w:t>t,</w:t>
      </w:r>
      <w:r>
        <w:rPr>
          <w:spacing w:val="-4"/>
        </w:rPr>
        <w:t xml:space="preserve"> </w:t>
      </w:r>
      <w:r>
        <w:rPr>
          <w:w w:val="100"/>
        </w:rPr>
        <w:t>s</w:t>
      </w:r>
      <w:r>
        <w:rPr>
          <w:spacing w:val="-2"/>
          <w:w w:val="100"/>
        </w:rPr>
        <w:t>u</w:t>
      </w:r>
      <w:r>
        <w:rPr>
          <w:w w:val="100"/>
        </w:rPr>
        <w:t>pe</w:t>
      </w:r>
      <w:r>
        <w:rPr>
          <w:spacing w:val="-3"/>
          <w:w w:val="100"/>
        </w:rPr>
        <w:t>r</w:t>
      </w:r>
      <w:r>
        <w:rPr>
          <w:spacing w:val="-2"/>
          <w:w w:val="100"/>
        </w:rPr>
        <w:t>i</w:t>
      </w:r>
      <w:r>
        <w:rPr>
          <w:w w:val="100"/>
        </w:rPr>
        <w:t>or</w:t>
      </w:r>
      <w:r>
        <w:rPr>
          <w:spacing w:val="-3"/>
        </w:rPr>
        <w:t xml:space="preserve"> </w:t>
      </w:r>
      <w:r>
        <w:rPr>
          <w:spacing w:val="-2"/>
          <w:w w:val="100"/>
        </w:rPr>
        <w:t>q</w:t>
      </w:r>
      <w:r>
        <w:rPr>
          <w:w w:val="100"/>
        </w:rPr>
        <w:t>u</w:t>
      </w:r>
      <w:r>
        <w:rPr>
          <w:spacing w:val="-3"/>
          <w:w w:val="100"/>
        </w:rPr>
        <w:t>a</w:t>
      </w:r>
      <w:r>
        <w:rPr>
          <w:w w:val="100"/>
        </w:rPr>
        <w:t>l</w:t>
      </w:r>
      <w:r>
        <w:rPr>
          <w:spacing w:val="-2"/>
          <w:w w:val="100"/>
        </w:rPr>
        <w:t>i</w:t>
      </w:r>
      <w:r>
        <w:rPr>
          <w:w w:val="100"/>
        </w:rPr>
        <w:t>ty,</w:t>
      </w:r>
      <w:r>
        <w:rPr>
          <w:spacing w:val="-4"/>
        </w:rPr>
        <w:t xml:space="preserve"> </w:t>
      </w:r>
      <w:r>
        <w:rPr>
          <w:spacing w:val="-3"/>
          <w:w w:val="100"/>
        </w:rPr>
        <w:t>f</w:t>
      </w:r>
      <w:r>
        <w:rPr>
          <w:w w:val="100"/>
        </w:rPr>
        <w:t>u</w:t>
      </w:r>
      <w:r>
        <w:rPr>
          <w:spacing w:val="-2"/>
          <w:w w:val="100"/>
        </w:rPr>
        <w:t>n</w:t>
      </w:r>
      <w:r>
        <w:rPr>
          <w:spacing w:val="-3"/>
          <w:w w:val="100"/>
        </w:rPr>
        <w:t>c</w:t>
      </w:r>
      <w:r>
        <w:rPr>
          <w:w w:val="100"/>
        </w:rPr>
        <w:t>t</w:t>
      </w:r>
      <w:r>
        <w:rPr>
          <w:spacing w:val="-2"/>
          <w:w w:val="100"/>
        </w:rPr>
        <w:t>i</w:t>
      </w:r>
      <w:r>
        <w:rPr>
          <w:w w:val="100"/>
        </w:rPr>
        <w:t>o</w:t>
      </w:r>
      <w:r>
        <w:rPr>
          <w:spacing w:val="-2"/>
          <w:w w:val="100"/>
        </w:rPr>
        <w:t>n</w:t>
      </w:r>
      <w:r>
        <w:rPr>
          <w:w w:val="100"/>
        </w:rPr>
        <w:t>a</w:t>
      </w:r>
      <w:r>
        <w:rPr>
          <w:spacing w:val="-2"/>
          <w:w w:val="100"/>
        </w:rPr>
        <w:t>l</w:t>
      </w:r>
      <w:r>
        <w:rPr>
          <w:w w:val="100"/>
        </w:rPr>
        <w:t>i</w:t>
      </w:r>
      <w:r>
        <w:rPr>
          <w:spacing w:val="-2"/>
          <w:w w:val="100"/>
        </w:rPr>
        <w:t>t</w:t>
      </w:r>
      <w:r>
        <w:rPr>
          <w:w w:val="100"/>
        </w:rPr>
        <w:t>y</w:t>
      </w:r>
      <w:r>
        <w:rPr>
          <w:spacing w:val="-3"/>
        </w:rPr>
        <w:t xml:space="preserve"> </w:t>
      </w:r>
      <w:r>
        <w:rPr>
          <w:spacing w:val="-3"/>
          <w:w w:val="100"/>
        </w:rPr>
        <w:t>a</w:t>
      </w:r>
      <w:r>
        <w:rPr>
          <w:spacing w:val="-2"/>
          <w:w w:val="100"/>
        </w:rPr>
        <w:t>n</w:t>
      </w:r>
      <w:r>
        <w:rPr>
          <w:w w:val="100"/>
        </w:rPr>
        <w:t>d c</w:t>
      </w:r>
      <w:r>
        <w:rPr>
          <w:spacing w:val="1"/>
          <w:w w:val="100"/>
        </w:rPr>
        <w:t>o</w:t>
      </w:r>
      <w:r>
        <w:rPr>
          <w:spacing w:val="-3"/>
          <w:w w:val="100"/>
        </w:rPr>
        <w:t>m</w:t>
      </w:r>
      <w:r>
        <w:rPr>
          <w:w w:val="100"/>
        </w:rPr>
        <w:t>p</w:t>
      </w:r>
      <w:r>
        <w:rPr>
          <w:spacing w:val="-3"/>
          <w:w w:val="100"/>
        </w:rPr>
        <w:t>e</w:t>
      </w:r>
      <w:r>
        <w:rPr>
          <w:w w:val="100"/>
        </w:rPr>
        <w:t>t</w:t>
      </w:r>
      <w:r>
        <w:rPr>
          <w:spacing w:val="-1"/>
          <w:w w:val="100"/>
        </w:rPr>
        <w:t>i</w:t>
      </w:r>
      <w:r>
        <w:rPr>
          <w:w w:val="100"/>
        </w:rPr>
        <w:t>t</w:t>
      </w:r>
      <w:r>
        <w:rPr>
          <w:spacing w:val="-2"/>
          <w:w w:val="100"/>
        </w:rPr>
        <w:t>i</w:t>
      </w:r>
      <w:r>
        <w:rPr>
          <w:w w:val="100"/>
        </w:rPr>
        <w:t>ve</w:t>
      </w:r>
      <w:r>
        <w:rPr>
          <w:spacing w:val="11"/>
        </w:rPr>
        <w:t xml:space="preserve">  </w:t>
      </w:r>
      <w:r>
        <w:rPr>
          <w:w w:val="100"/>
        </w:rPr>
        <w:t>p</w:t>
      </w:r>
      <w:r>
        <w:rPr>
          <w:spacing w:val="-3"/>
          <w:w w:val="100"/>
        </w:rPr>
        <w:t>r</w:t>
      </w:r>
      <w:r>
        <w:rPr>
          <w:w w:val="100"/>
        </w:rPr>
        <w:t>ic</w:t>
      </w:r>
      <w:r>
        <w:rPr>
          <w:spacing w:val="-2"/>
          <w:w w:val="100"/>
        </w:rPr>
        <w:t>in</w:t>
      </w:r>
      <w:r>
        <w:rPr>
          <w:w w:val="100"/>
        </w:rPr>
        <w:t>g.</w:t>
      </w:r>
      <w:r>
        <w:rPr>
          <w:spacing w:val="11"/>
        </w:rPr>
        <w:t xml:space="preserve">  </w:t>
      </w:r>
      <w:r>
        <w:rPr>
          <w:spacing w:val="-2"/>
          <w:w w:val="100"/>
        </w:rPr>
        <w:t>W</w:t>
      </w:r>
      <w:r>
        <w:rPr>
          <w:w w:val="100"/>
        </w:rPr>
        <w:t>e</w:t>
      </w:r>
      <w:r>
        <w:rPr>
          <w:spacing w:val="12"/>
        </w:rPr>
        <w:t xml:space="preserve">  </w:t>
      </w:r>
      <w:r>
        <w:rPr>
          <w:spacing w:val="-2"/>
          <w:w w:val="100"/>
        </w:rPr>
        <w:t>w</w:t>
      </w:r>
      <w:r>
        <w:rPr>
          <w:w w:val="100"/>
        </w:rPr>
        <w:t>i</w:t>
      </w:r>
      <w:r>
        <w:rPr>
          <w:spacing w:val="-2"/>
          <w:w w:val="100"/>
        </w:rPr>
        <w:t>l</w:t>
      </w:r>
      <w:r>
        <w:rPr>
          <w:w w:val="100"/>
        </w:rPr>
        <w:t>l</w:t>
      </w:r>
      <w:r>
        <w:rPr>
          <w:spacing w:val="13"/>
        </w:rPr>
        <w:t xml:space="preserve">  </w:t>
      </w:r>
      <w:r>
        <w:rPr>
          <w:w w:val="100"/>
        </w:rPr>
        <w:t>m</w:t>
      </w:r>
      <w:r>
        <w:rPr>
          <w:spacing w:val="-3"/>
          <w:w w:val="100"/>
        </w:rPr>
        <w:t>a</w:t>
      </w:r>
      <w:r>
        <w:rPr>
          <w:w w:val="100"/>
        </w:rPr>
        <w:t>ke</w:t>
      </w:r>
      <w:r>
        <w:rPr>
          <w:spacing w:val="11"/>
        </w:rPr>
        <w:t xml:space="preserve">  </w:t>
      </w:r>
      <w:r>
        <w:rPr>
          <w:w w:val="100"/>
        </w:rPr>
        <w:t>i</w:t>
      </w:r>
      <w:r>
        <w:rPr>
          <w:spacing w:val="-2"/>
          <w:w w:val="100"/>
        </w:rPr>
        <w:t>nd</w:t>
      </w:r>
      <w:r>
        <w:rPr>
          <w:w w:val="100"/>
        </w:rPr>
        <w:t>e</w:t>
      </w:r>
      <w:r>
        <w:rPr>
          <w:spacing w:val="1"/>
          <w:w w:val="100"/>
        </w:rPr>
        <w:t>p</w:t>
      </w:r>
      <w:r>
        <w:rPr>
          <w:spacing w:val="-3"/>
          <w:w w:val="100"/>
        </w:rPr>
        <w:t>e</w:t>
      </w:r>
      <w:r>
        <w:rPr>
          <w:w w:val="100"/>
        </w:rPr>
        <w:t>n</w:t>
      </w:r>
      <w:r>
        <w:rPr>
          <w:spacing w:val="-2"/>
          <w:w w:val="100"/>
        </w:rPr>
        <w:t>d</w:t>
      </w:r>
      <w:r>
        <w:rPr>
          <w:w w:val="100"/>
        </w:rPr>
        <w:t>e</w:t>
      </w:r>
      <w:r>
        <w:rPr>
          <w:spacing w:val="-2"/>
          <w:w w:val="100"/>
        </w:rPr>
        <w:t>n</w:t>
      </w:r>
      <w:r>
        <w:rPr>
          <w:w w:val="100"/>
        </w:rPr>
        <w:t>t</w:t>
      </w:r>
      <w:r>
        <w:rPr>
          <w:spacing w:val="11"/>
        </w:rPr>
        <w:t xml:space="preserve">  </w:t>
      </w:r>
      <w:r>
        <w:rPr>
          <w:w w:val="100"/>
        </w:rPr>
        <w:t>pr</w:t>
      </w:r>
      <w:r>
        <w:rPr>
          <w:spacing w:val="-2"/>
          <w:w w:val="100"/>
        </w:rPr>
        <w:t>i</w:t>
      </w:r>
      <w:r>
        <w:rPr>
          <w:w w:val="100"/>
        </w:rPr>
        <w:t>c</w:t>
      </w:r>
      <w:r>
        <w:rPr>
          <w:spacing w:val="-2"/>
          <w:w w:val="100"/>
        </w:rPr>
        <w:t>i</w:t>
      </w:r>
      <w:r>
        <w:rPr>
          <w:w w:val="100"/>
        </w:rPr>
        <w:t>ng</w:t>
      </w:r>
      <w:r>
        <w:rPr>
          <w:spacing w:val="11"/>
        </w:rPr>
        <w:t xml:space="preserve">  </w:t>
      </w:r>
      <w:r>
        <w:rPr>
          <w:w w:val="100"/>
        </w:rPr>
        <w:t>a</w:t>
      </w:r>
      <w:r>
        <w:rPr>
          <w:spacing w:val="-2"/>
          <w:w w:val="100"/>
        </w:rPr>
        <w:t>n</w:t>
      </w:r>
      <w:r>
        <w:rPr>
          <w:w w:val="100"/>
        </w:rPr>
        <w:t>d</w:t>
      </w:r>
      <w:r>
        <w:rPr>
          <w:spacing w:val="13"/>
        </w:rPr>
        <w:t xml:space="preserve">  </w:t>
      </w:r>
      <w:r>
        <w:rPr>
          <w:w w:val="100"/>
        </w:rPr>
        <w:t>ma</w:t>
      </w:r>
      <w:r>
        <w:rPr>
          <w:spacing w:val="-3"/>
          <w:w w:val="100"/>
        </w:rPr>
        <w:t>r</w:t>
      </w:r>
      <w:r>
        <w:rPr>
          <w:w w:val="100"/>
        </w:rPr>
        <w:t>k</w:t>
      </w:r>
      <w:r>
        <w:rPr>
          <w:spacing w:val="-3"/>
          <w:w w:val="100"/>
        </w:rPr>
        <w:t>e</w:t>
      </w:r>
      <w:r>
        <w:rPr>
          <w:w w:val="100"/>
        </w:rPr>
        <w:t>t</w:t>
      </w:r>
      <w:r>
        <w:rPr>
          <w:spacing w:val="-2"/>
          <w:w w:val="100"/>
        </w:rPr>
        <w:t>in</w:t>
      </w:r>
      <w:r>
        <w:rPr>
          <w:w w:val="100"/>
        </w:rPr>
        <w:t>g de</w:t>
      </w:r>
      <w:r>
        <w:rPr>
          <w:spacing w:val="-3"/>
          <w:w w:val="100"/>
        </w:rPr>
        <w:t>c</w:t>
      </w:r>
      <w:r>
        <w:rPr>
          <w:w w:val="100"/>
        </w:rPr>
        <w:t>i</w:t>
      </w:r>
      <w:r>
        <w:rPr>
          <w:spacing w:val="-2"/>
          <w:w w:val="100"/>
        </w:rPr>
        <w:t>si</w:t>
      </w:r>
      <w:r>
        <w:rPr>
          <w:w w:val="100"/>
        </w:rPr>
        <w:t>o</w:t>
      </w:r>
      <w:r>
        <w:rPr>
          <w:spacing w:val="-2"/>
          <w:w w:val="100"/>
        </w:rPr>
        <w:t>n</w:t>
      </w:r>
      <w:r>
        <w:rPr>
          <w:w w:val="100"/>
        </w:rPr>
        <w:t>s</w:t>
      </w:r>
      <w:r>
        <w:rPr>
          <w:spacing w:val="7"/>
        </w:rPr>
        <w:t xml:space="preserve"> </w:t>
      </w:r>
      <w:r>
        <w:rPr>
          <w:spacing w:val="-3"/>
          <w:w w:val="100"/>
        </w:rPr>
        <w:t>a</w:t>
      </w:r>
      <w:r>
        <w:rPr>
          <w:w w:val="100"/>
        </w:rPr>
        <w:t>nd</w:t>
      </w:r>
      <w:r>
        <w:rPr>
          <w:spacing w:val="4"/>
        </w:rPr>
        <w:t xml:space="preserve"> </w:t>
      </w:r>
      <w:r>
        <w:rPr>
          <w:w w:val="100"/>
        </w:rPr>
        <w:t>w</w:t>
      </w:r>
      <w:r>
        <w:rPr>
          <w:spacing w:val="-2"/>
          <w:w w:val="100"/>
        </w:rPr>
        <w:t>il</w:t>
      </w:r>
      <w:r>
        <w:rPr>
          <w:w w:val="100"/>
        </w:rPr>
        <w:t>l</w:t>
      </w:r>
      <w:r>
        <w:rPr>
          <w:spacing w:val="7"/>
        </w:rPr>
        <w:t xml:space="preserve"> </w:t>
      </w:r>
      <w:r>
        <w:rPr>
          <w:spacing w:val="-2"/>
          <w:w w:val="100"/>
        </w:rPr>
        <w:t>no</w:t>
      </w:r>
      <w:r>
        <w:rPr>
          <w:w w:val="100"/>
        </w:rPr>
        <w:t>t</w:t>
      </w:r>
      <w:r>
        <w:rPr>
          <w:spacing w:val="7"/>
        </w:rPr>
        <w:t xml:space="preserve"> </w:t>
      </w:r>
      <w:r>
        <w:rPr>
          <w:w w:val="100"/>
        </w:rPr>
        <w:t>i</w:t>
      </w:r>
      <w:r>
        <w:rPr>
          <w:spacing w:val="-3"/>
          <w:w w:val="100"/>
        </w:rPr>
        <w:t>m</w:t>
      </w:r>
      <w:r>
        <w:rPr>
          <w:w w:val="100"/>
        </w:rPr>
        <w:t>p</w:t>
      </w:r>
      <w:r>
        <w:rPr>
          <w:spacing w:val="-3"/>
          <w:w w:val="100"/>
        </w:rPr>
        <w:t>r</w:t>
      </w:r>
      <w:r>
        <w:rPr>
          <w:w w:val="100"/>
        </w:rPr>
        <w:t>o</w:t>
      </w:r>
      <w:r>
        <w:rPr>
          <w:spacing w:val="-2"/>
          <w:w w:val="100"/>
        </w:rPr>
        <w:t>p</w:t>
      </w:r>
      <w:r>
        <w:rPr>
          <w:w w:val="100"/>
        </w:rPr>
        <w:t>er</w:t>
      </w:r>
      <w:r>
        <w:rPr>
          <w:spacing w:val="-2"/>
          <w:w w:val="100"/>
        </w:rPr>
        <w:t>l</w:t>
      </w:r>
      <w:r>
        <w:rPr>
          <w:w w:val="100"/>
        </w:rPr>
        <w:t>y</w:t>
      </w:r>
      <w:r>
        <w:rPr>
          <w:spacing w:val="7"/>
        </w:rPr>
        <w:t xml:space="preserve"> </w:t>
      </w:r>
      <w:r>
        <w:rPr>
          <w:spacing w:val="-3"/>
          <w:w w:val="100"/>
        </w:rPr>
        <w:t>c</w:t>
      </w:r>
      <w:r>
        <w:rPr>
          <w:w w:val="100"/>
        </w:rPr>
        <w:t>o</w:t>
      </w:r>
      <w:r>
        <w:rPr>
          <w:spacing w:val="-2"/>
          <w:w w:val="100"/>
        </w:rPr>
        <w:t>o</w:t>
      </w:r>
      <w:r>
        <w:rPr>
          <w:w w:val="100"/>
        </w:rPr>
        <w:t>pe</w:t>
      </w:r>
      <w:r>
        <w:rPr>
          <w:spacing w:val="-3"/>
          <w:w w:val="100"/>
        </w:rPr>
        <w:t>r</w:t>
      </w:r>
      <w:r>
        <w:rPr>
          <w:w w:val="100"/>
        </w:rPr>
        <w:t>a</w:t>
      </w:r>
      <w:r>
        <w:rPr>
          <w:spacing w:val="-2"/>
          <w:w w:val="100"/>
        </w:rPr>
        <w:t>t</w:t>
      </w:r>
      <w:r>
        <w:rPr>
          <w:w w:val="100"/>
        </w:rPr>
        <w:t>e</w:t>
      </w:r>
      <w:r>
        <w:rPr>
          <w:spacing w:val="6"/>
        </w:rPr>
        <w:t xml:space="preserve"> </w:t>
      </w:r>
      <w:r>
        <w:rPr>
          <w:w w:val="100"/>
        </w:rPr>
        <w:t>or</w:t>
      </w:r>
      <w:r>
        <w:rPr>
          <w:spacing w:val="6"/>
        </w:rPr>
        <w:t xml:space="preserve"> </w:t>
      </w:r>
      <w:r>
        <w:rPr>
          <w:spacing w:val="-3"/>
          <w:w w:val="100"/>
        </w:rPr>
        <w:t>c</w:t>
      </w:r>
      <w:r>
        <w:rPr>
          <w:w w:val="100"/>
        </w:rPr>
        <w:t>oo</w:t>
      </w:r>
      <w:r>
        <w:rPr>
          <w:spacing w:val="-3"/>
          <w:w w:val="100"/>
        </w:rPr>
        <w:t>r</w:t>
      </w:r>
      <w:r>
        <w:rPr>
          <w:spacing w:val="-2"/>
          <w:w w:val="100"/>
        </w:rPr>
        <w:t>d</w:t>
      </w:r>
      <w:r>
        <w:rPr>
          <w:w w:val="100"/>
        </w:rPr>
        <w:t>i</w:t>
      </w:r>
      <w:r>
        <w:rPr>
          <w:spacing w:val="-2"/>
          <w:w w:val="100"/>
        </w:rPr>
        <w:t>n</w:t>
      </w:r>
      <w:r>
        <w:rPr>
          <w:w w:val="100"/>
        </w:rPr>
        <w:t>ate</w:t>
      </w:r>
      <w:r>
        <w:rPr>
          <w:spacing w:val="4"/>
        </w:rPr>
        <w:t xml:space="preserve"> </w:t>
      </w:r>
      <w:r>
        <w:rPr>
          <w:spacing w:val="-2"/>
          <w:w w:val="100"/>
        </w:rPr>
        <w:t>o</w:t>
      </w:r>
      <w:r>
        <w:rPr>
          <w:w w:val="100"/>
        </w:rPr>
        <w:t>ur</w:t>
      </w:r>
      <w:r>
        <w:rPr>
          <w:spacing w:val="6"/>
        </w:rPr>
        <w:t xml:space="preserve"> </w:t>
      </w:r>
      <w:r>
        <w:rPr>
          <w:spacing w:val="-3"/>
          <w:w w:val="100"/>
        </w:rPr>
        <w:t>a</w:t>
      </w:r>
      <w:r>
        <w:rPr>
          <w:w w:val="100"/>
        </w:rPr>
        <w:t>ct</w:t>
      </w:r>
      <w:r>
        <w:rPr>
          <w:spacing w:val="-2"/>
          <w:w w:val="100"/>
        </w:rPr>
        <w:t>iv</w:t>
      </w:r>
      <w:r>
        <w:rPr>
          <w:w w:val="100"/>
        </w:rPr>
        <w:t>i</w:t>
      </w:r>
      <w:r>
        <w:rPr>
          <w:spacing w:val="-2"/>
          <w:w w:val="100"/>
        </w:rPr>
        <w:t>t</w:t>
      </w:r>
      <w:r>
        <w:rPr>
          <w:w w:val="100"/>
        </w:rPr>
        <w:t>i</w:t>
      </w:r>
      <w:r>
        <w:rPr>
          <w:spacing w:val="-3"/>
          <w:w w:val="100"/>
        </w:rPr>
        <w:t>e</w:t>
      </w:r>
      <w:r>
        <w:rPr>
          <w:w w:val="100"/>
        </w:rPr>
        <w:t>s</w:t>
      </w:r>
      <w:r>
        <w:rPr>
          <w:spacing w:val="7"/>
        </w:rPr>
        <w:t xml:space="preserve"> </w:t>
      </w:r>
      <w:r>
        <w:rPr>
          <w:spacing w:val="-2"/>
          <w:w w:val="100"/>
        </w:rPr>
        <w:t>w</w:t>
      </w:r>
      <w:r>
        <w:rPr>
          <w:w w:val="100"/>
        </w:rPr>
        <w:t>i</w:t>
      </w:r>
      <w:r>
        <w:rPr>
          <w:spacing w:val="-2"/>
          <w:w w:val="100"/>
        </w:rPr>
        <w:t>t</w:t>
      </w:r>
      <w:r>
        <w:rPr>
          <w:w w:val="100"/>
        </w:rPr>
        <w:t>h our</w:t>
      </w:r>
      <w:r>
        <w:rPr>
          <w:spacing w:val="6"/>
        </w:rPr>
        <w:t xml:space="preserve"> </w:t>
      </w:r>
      <w:r>
        <w:rPr>
          <w:spacing w:val="-3"/>
          <w:w w:val="100"/>
        </w:rPr>
        <w:t>c</w:t>
      </w:r>
      <w:r>
        <w:rPr>
          <w:w w:val="100"/>
        </w:rPr>
        <w:t>o</w:t>
      </w:r>
      <w:r>
        <w:rPr>
          <w:spacing w:val="-3"/>
          <w:w w:val="100"/>
        </w:rPr>
        <w:t>m</w:t>
      </w:r>
      <w:r>
        <w:rPr>
          <w:w w:val="100"/>
        </w:rPr>
        <w:t>p</w:t>
      </w:r>
      <w:r>
        <w:rPr>
          <w:spacing w:val="-3"/>
          <w:w w:val="100"/>
        </w:rPr>
        <w:t>e</w:t>
      </w:r>
      <w:r>
        <w:rPr>
          <w:w w:val="100"/>
        </w:rPr>
        <w:t>t</w:t>
      </w:r>
      <w:r>
        <w:rPr>
          <w:spacing w:val="-2"/>
          <w:w w:val="100"/>
        </w:rPr>
        <w:t>i</w:t>
      </w:r>
      <w:r>
        <w:rPr>
          <w:w w:val="100"/>
        </w:rPr>
        <w:t>t</w:t>
      </w:r>
      <w:r>
        <w:rPr>
          <w:spacing w:val="-2"/>
          <w:w w:val="100"/>
        </w:rPr>
        <w:t>o</w:t>
      </w:r>
      <w:r>
        <w:rPr>
          <w:w w:val="100"/>
        </w:rPr>
        <w:t>rs.</w:t>
      </w:r>
      <w:r>
        <w:rPr>
          <w:spacing w:val="5"/>
        </w:rPr>
        <w:t xml:space="preserve"> </w:t>
      </w:r>
      <w:r>
        <w:rPr>
          <w:spacing w:val="-2"/>
          <w:w w:val="100"/>
        </w:rPr>
        <w:t>W</w:t>
      </w:r>
      <w:r>
        <w:rPr>
          <w:w w:val="100"/>
        </w:rPr>
        <w:t>e</w:t>
      </w:r>
      <w:r>
        <w:rPr>
          <w:spacing w:val="6"/>
        </w:rPr>
        <w:t xml:space="preserve"> </w:t>
      </w:r>
      <w:r>
        <w:rPr>
          <w:w w:val="100"/>
        </w:rPr>
        <w:t>w</w:t>
      </w:r>
      <w:r>
        <w:rPr>
          <w:spacing w:val="-2"/>
          <w:w w:val="100"/>
        </w:rPr>
        <w:t>i</w:t>
      </w:r>
      <w:r>
        <w:rPr>
          <w:w w:val="100"/>
        </w:rPr>
        <w:t>ll</w:t>
      </w:r>
      <w:r>
        <w:rPr>
          <w:spacing w:val="4"/>
        </w:rPr>
        <w:t xml:space="preserve"> </w:t>
      </w:r>
      <w:r>
        <w:rPr>
          <w:w w:val="100"/>
        </w:rPr>
        <w:t>n</w:t>
      </w:r>
      <w:r>
        <w:rPr>
          <w:spacing w:val="-2"/>
          <w:w w:val="100"/>
        </w:rPr>
        <w:t>o</w:t>
      </w:r>
      <w:r>
        <w:rPr>
          <w:w w:val="100"/>
        </w:rPr>
        <w:t>t</w:t>
      </w:r>
      <w:r>
        <w:rPr>
          <w:spacing w:val="7"/>
        </w:rPr>
        <w:t xml:space="preserve"> </w:t>
      </w:r>
      <w:r>
        <w:rPr>
          <w:w w:val="100"/>
        </w:rPr>
        <w:t>of</w:t>
      </w:r>
      <w:r>
        <w:rPr>
          <w:spacing w:val="-3"/>
          <w:w w:val="100"/>
        </w:rPr>
        <w:t>f</w:t>
      </w:r>
      <w:r>
        <w:rPr>
          <w:w w:val="100"/>
        </w:rPr>
        <w:t>er</w:t>
      </w:r>
      <w:r>
        <w:rPr>
          <w:spacing w:val="6"/>
        </w:rPr>
        <w:t xml:space="preserve"> </w:t>
      </w:r>
      <w:r>
        <w:rPr>
          <w:w w:val="100"/>
        </w:rPr>
        <w:t>or</w:t>
      </w:r>
      <w:r>
        <w:rPr>
          <w:spacing w:val="6"/>
        </w:rPr>
        <w:t xml:space="preserve"> </w:t>
      </w:r>
      <w:r>
        <w:rPr>
          <w:spacing w:val="-2"/>
          <w:w w:val="100"/>
        </w:rPr>
        <w:t>so</w:t>
      </w:r>
      <w:r>
        <w:rPr>
          <w:w w:val="100"/>
        </w:rPr>
        <w:t>li</w:t>
      </w:r>
      <w:r>
        <w:rPr>
          <w:spacing w:val="-3"/>
          <w:w w:val="100"/>
        </w:rPr>
        <w:t>c</w:t>
      </w:r>
      <w:r>
        <w:rPr>
          <w:w w:val="100"/>
        </w:rPr>
        <w:t>it</w:t>
      </w:r>
      <w:r>
        <w:rPr>
          <w:spacing w:val="7"/>
        </w:rPr>
        <w:t xml:space="preserve"> </w:t>
      </w:r>
      <w:r>
        <w:rPr>
          <w:spacing w:val="-2"/>
          <w:w w:val="100"/>
        </w:rPr>
        <w:t>i</w:t>
      </w:r>
      <w:r>
        <w:rPr>
          <w:w w:val="100"/>
        </w:rPr>
        <w:t>mp</w:t>
      </w:r>
      <w:r>
        <w:rPr>
          <w:spacing w:val="-3"/>
          <w:w w:val="100"/>
        </w:rPr>
        <w:t>r</w:t>
      </w:r>
      <w:r>
        <w:rPr>
          <w:spacing w:val="-2"/>
          <w:w w:val="100"/>
        </w:rPr>
        <w:t>o</w:t>
      </w:r>
      <w:r>
        <w:rPr>
          <w:w w:val="100"/>
        </w:rPr>
        <w:t>per</w:t>
      </w:r>
      <w:r>
        <w:rPr>
          <w:spacing w:val="6"/>
        </w:rPr>
        <w:t xml:space="preserve"> </w:t>
      </w:r>
      <w:r>
        <w:rPr>
          <w:w w:val="100"/>
        </w:rPr>
        <w:t>p</w:t>
      </w:r>
      <w:r>
        <w:rPr>
          <w:spacing w:val="-3"/>
          <w:w w:val="100"/>
        </w:rPr>
        <w:t>a</w:t>
      </w:r>
      <w:r>
        <w:rPr>
          <w:w w:val="100"/>
        </w:rPr>
        <w:t>y</w:t>
      </w:r>
      <w:r>
        <w:rPr>
          <w:spacing w:val="-3"/>
          <w:w w:val="100"/>
        </w:rPr>
        <w:t>m</w:t>
      </w:r>
      <w:r>
        <w:rPr>
          <w:w w:val="100"/>
        </w:rPr>
        <w:t>e</w:t>
      </w:r>
      <w:r>
        <w:rPr>
          <w:spacing w:val="-2"/>
          <w:w w:val="100"/>
        </w:rPr>
        <w:t>n</w:t>
      </w:r>
      <w:r>
        <w:rPr>
          <w:w w:val="100"/>
        </w:rPr>
        <w:t>ts</w:t>
      </w:r>
      <w:r>
        <w:rPr>
          <w:spacing w:val="5"/>
        </w:rPr>
        <w:t xml:space="preserve"> </w:t>
      </w:r>
      <w:r>
        <w:rPr>
          <w:w w:val="100"/>
        </w:rPr>
        <w:t>or</w:t>
      </w:r>
      <w:r>
        <w:rPr>
          <w:spacing w:val="6"/>
        </w:rPr>
        <w:t xml:space="preserve"> </w:t>
      </w:r>
      <w:r>
        <w:rPr>
          <w:w w:val="100"/>
        </w:rPr>
        <w:t>gr</w:t>
      </w:r>
      <w:r>
        <w:rPr>
          <w:spacing w:val="-3"/>
          <w:w w:val="100"/>
        </w:rPr>
        <w:t>a</w:t>
      </w:r>
      <w:r>
        <w:rPr>
          <w:w w:val="100"/>
        </w:rPr>
        <w:t>t</w:t>
      </w:r>
      <w:r>
        <w:rPr>
          <w:spacing w:val="-2"/>
          <w:w w:val="100"/>
        </w:rPr>
        <w:t>u</w:t>
      </w:r>
      <w:r>
        <w:rPr>
          <w:w w:val="100"/>
        </w:rPr>
        <w:t>i</w:t>
      </w:r>
      <w:r>
        <w:rPr>
          <w:spacing w:val="-2"/>
          <w:w w:val="100"/>
        </w:rPr>
        <w:t>t</w:t>
      </w:r>
      <w:r>
        <w:rPr>
          <w:w w:val="100"/>
        </w:rPr>
        <w:t>i</w:t>
      </w:r>
      <w:r>
        <w:rPr>
          <w:spacing w:val="-5"/>
          <w:w w:val="100"/>
        </w:rPr>
        <w:t>e</w:t>
      </w:r>
      <w:r>
        <w:rPr>
          <w:w w:val="100"/>
        </w:rPr>
        <w:t>s in</w:t>
      </w:r>
      <w:r>
        <w:rPr>
          <w:spacing w:val="14"/>
        </w:rPr>
        <w:t xml:space="preserve"> </w:t>
      </w:r>
      <w:r>
        <w:rPr>
          <w:spacing w:val="-3"/>
          <w:w w:val="100"/>
        </w:rPr>
        <w:t>c</w:t>
      </w:r>
      <w:r>
        <w:rPr>
          <w:spacing w:val="-2"/>
          <w:w w:val="100"/>
        </w:rPr>
        <w:t>o</w:t>
      </w:r>
      <w:r>
        <w:rPr>
          <w:w w:val="100"/>
        </w:rPr>
        <w:t>nn</w:t>
      </w:r>
      <w:r>
        <w:rPr>
          <w:spacing w:val="-3"/>
          <w:w w:val="100"/>
        </w:rPr>
        <w:t>e</w:t>
      </w:r>
      <w:r>
        <w:rPr>
          <w:w w:val="100"/>
        </w:rPr>
        <w:t>c</w:t>
      </w:r>
      <w:r>
        <w:rPr>
          <w:spacing w:val="-2"/>
          <w:w w:val="100"/>
        </w:rPr>
        <w:t>ti</w:t>
      </w:r>
      <w:r>
        <w:rPr>
          <w:w w:val="100"/>
        </w:rPr>
        <w:t>on</w:t>
      </w:r>
      <w:r>
        <w:rPr>
          <w:spacing w:val="12"/>
        </w:rPr>
        <w:t xml:space="preserve"> </w:t>
      </w:r>
      <w:r>
        <w:rPr>
          <w:w w:val="100"/>
        </w:rPr>
        <w:t>w</w:t>
      </w:r>
      <w:r>
        <w:rPr>
          <w:spacing w:val="-2"/>
          <w:w w:val="100"/>
        </w:rPr>
        <w:t>it</w:t>
      </w:r>
      <w:r>
        <w:rPr>
          <w:w w:val="100"/>
        </w:rPr>
        <w:t>h</w:t>
      </w:r>
      <w:r>
        <w:rPr>
          <w:spacing w:val="14"/>
        </w:rPr>
        <w:t xml:space="preserve"> </w:t>
      </w:r>
      <w:r>
        <w:rPr>
          <w:spacing w:val="-2"/>
          <w:w w:val="100"/>
        </w:rPr>
        <w:t>th</w:t>
      </w:r>
      <w:r>
        <w:rPr>
          <w:w w:val="100"/>
        </w:rPr>
        <w:t>e</w:t>
      </w:r>
      <w:r>
        <w:rPr>
          <w:spacing w:val="13"/>
        </w:rPr>
        <w:t xml:space="preserve"> </w:t>
      </w:r>
      <w:r>
        <w:rPr>
          <w:w w:val="100"/>
        </w:rPr>
        <w:t>pu</w:t>
      </w:r>
      <w:r>
        <w:rPr>
          <w:spacing w:val="-3"/>
          <w:w w:val="100"/>
        </w:rPr>
        <w:t>r</w:t>
      </w:r>
      <w:r>
        <w:rPr>
          <w:w w:val="100"/>
        </w:rPr>
        <w:t>c</w:t>
      </w:r>
      <w:r>
        <w:rPr>
          <w:spacing w:val="-2"/>
          <w:w w:val="100"/>
        </w:rPr>
        <w:t>h</w:t>
      </w:r>
      <w:r>
        <w:rPr>
          <w:w w:val="100"/>
        </w:rPr>
        <w:t>a</w:t>
      </w:r>
      <w:r>
        <w:rPr>
          <w:spacing w:val="1"/>
          <w:w w:val="100"/>
        </w:rPr>
        <w:t>s</w:t>
      </w:r>
      <w:r>
        <w:rPr>
          <w:w w:val="100"/>
        </w:rPr>
        <w:t>e</w:t>
      </w:r>
      <w:r>
        <w:rPr>
          <w:spacing w:val="11"/>
        </w:rPr>
        <w:t xml:space="preserve"> </w:t>
      </w:r>
      <w:r>
        <w:rPr>
          <w:w w:val="100"/>
        </w:rPr>
        <w:t>of</w:t>
      </w:r>
      <w:r>
        <w:rPr>
          <w:spacing w:val="13"/>
        </w:rPr>
        <w:t xml:space="preserve"> </w:t>
      </w:r>
      <w:r>
        <w:rPr>
          <w:spacing w:val="-2"/>
          <w:w w:val="100"/>
        </w:rPr>
        <w:t>go</w:t>
      </w:r>
      <w:r>
        <w:rPr>
          <w:w w:val="100"/>
        </w:rPr>
        <w:t>o</w:t>
      </w:r>
      <w:r>
        <w:rPr>
          <w:spacing w:val="5"/>
          <w:w w:val="100"/>
        </w:rPr>
        <w:t>d</w:t>
      </w:r>
      <w:r>
        <w:rPr>
          <w:w w:val="100"/>
        </w:rPr>
        <w:t>s</w:t>
      </w:r>
      <w:r>
        <w:rPr>
          <w:spacing w:val="12"/>
        </w:rPr>
        <w:t xml:space="preserve"> </w:t>
      </w:r>
      <w:r>
        <w:rPr>
          <w:w w:val="100"/>
        </w:rPr>
        <w:t>or</w:t>
      </w:r>
      <w:r>
        <w:rPr>
          <w:spacing w:val="13"/>
        </w:rPr>
        <w:t xml:space="preserve"> </w:t>
      </w:r>
      <w:r>
        <w:rPr>
          <w:w w:val="100"/>
        </w:rPr>
        <w:t>s</w:t>
      </w:r>
      <w:r>
        <w:rPr>
          <w:spacing w:val="-3"/>
          <w:w w:val="100"/>
        </w:rPr>
        <w:t>e</w:t>
      </w:r>
      <w:r>
        <w:rPr>
          <w:w w:val="100"/>
        </w:rPr>
        <w:t>r</w:t>
      </w:r>
      <w:r>
        <w:rPr>
          <w:spacing w:val="-2"/>
          <w:w w:val="100"/>
        </w:rPr>
        <w:t>v</w:t>
      </w:r>
      <w:r>
        <w:rPr>
          <w:w w:val="100"/>
        </w:rPr>
        <w:t>ic</w:t>
      </w:r>
      <w:r>
        <w:rPr>
          <w:spacing w:val="-3"/>
          <w:w w:val="100"/>
        </w:rPr>
        <w:t>e</w:t>
      </w:r>
      <w:r>
        <w:rPr>
          <w:w w:val="100"/>
        </w:rPr>
        <w:t>s</w:t>
      </w:r>
      <w:r>
        <w:rPr>
          <w:spacing w:val="14"/>
        </w:rPr>
        <w:t xml:space="preserve"> </w:t>
      </w:r>
      <w:r>
        <w:rPr>
          <w:w w:val="100"/>
        </w:rPr>
        <w:t>f</w:t>
      </w:r>
      <w:r>
        <w:rPr>
          <w:spacing w:val="-2"/>
          <w:w w:val="100"/>
        </w:rPr>
        <w:t>o</w:t>
      </w:r>
      <w:r>
        <w:rPr>
          <w:w w:val="100"/>
        </w:rPr>
        <w:t>r</w:t>
      </w:r>
      <w:r>
        <w:rPr>
          <w:spacing w:val="17"/>
        </w:rPr>
        <w:t xml:space="preserve"> </w:t>
      </w:r>
      <w:r>
        <w:rPr>
          <w:rFonts w:hint="eastAsia" w:eastAsia="宋体"/>
          <w:spacing w:val="-2"/>
          <w:w w:val="100"/>
          <w:lang w:eastAsia="zh-CN"/>
        </w:rPr>
        <w:t>XunStd</w:t>
      </w:r>
      <w:r>
        <w:rPr>
          <w:spacing w:val="15"/>
        </w:rPr>
        <w:t xml:space="preserve"> </w:t>
      </w:r>
      <w:r>
        <w:rPr>
          <w:w w:val="100"/>
        </w:rPr>
        <w:t>or</w:t>
      </w:r>
      <w:r>
        <w:rPr>
          <w:spacing w:val="11"/>
        </w:rPr>
        <w:t xml:space="preserve"> </w:t>
      </w:r>
      <w:r>
        <w:rPr>
          <w:w w:val="100"/>
        </w:rPr>
        <w:t>t</w:t>
      </w:r>
      <w:r>
        <w:rPr>
          <w:spacing w:val="-2"/>
          <w:w w:val="100"/>
        </w:rPr>
        <w:t>h</w:t>
      </w:r>
      <w:r>
        <w:rPr>
          <w:w w:val="100"/>
        </w:rPr>
        <w:t>e</w:t>
      </w:r>
      <w:r>
        <w:rPr>
          <w:spacing w:val="13"/>
        </w:rPr>
        <w:t xml:space="preserve"> </w:t>
      </w:r>
      <w:r>
        <w:rPr>
          <w:w w:val="100"/>
        </w:rPr>
        <w:t>s</w:t>
      </w:r>
      <w:r>
        <w:rPr>
          <w:spacing w:val="-3"/>
          <w:w w:val="100"/>
        </w:rPr>
        <w:t>a</w:t>
      </w:r>
      <w:r>
        <w:rPr>
          <w:w w:val="100"/>
        </w:rPr>
        <w:t>l</w:t>
      </w:r>
      <w:r>
        <w:rPr>
          <w:spacing w:val="-3"/>
          <w:w w:val="100"/>
        </w:rPr>
        <w:t>e</w:t>
      </w:r>
      <w:r>
        <w:rPr>
          <w:w w:val="100"/>
        </w:rPr>
        <w:t>s of</w:t>
      </w:r>
      <w:r>
        <w:rPr>
          <w:spacing w:val="8"/>
        </w:rPr>
        <w:t xml:space="preserve"> </w:t>
      </w:r>
      <w:r>
        <w:rPr>
          <w:spacing w:val="-2"/>
          <w:w w:val="100"/>
        </w:rPr>
        <w:t>i</w:t>
      </w:r>
      <w:r>
        <w:rPr>
          <w:w w:val="100"/>
        </w:rPr>
        <w:t>ts</w:t>
      </w:r>
      <w:r>
        <w:rPr>
          <w:spacing w:val="9"/>
        </w:rPr>
        <w:t xml:space="preserve"> </w:t>
      </w:r>
      <w:r>
        <w:rPr>
          <w:spacing w:val="-2"/>
          <w:w w:val="100"/>
        </w:rPr>
        <w:t>p</w:t>
      </w:r>
      <w:r>
        <w:rPr>
          <w:w w:val="100"/>
        </w:rPr>
        <w:t>r</w:t>
      </w:r>
      <w:r>
        <w:rPr>
          <w:spacing w:val="-2"/>
          <w:w w:val="100"/>
        </w:rPr>
        <w:t>od</w:t>
      </w:r>
      <w:r>
        <w:rPr>
          <w:w w:val="100"/>
        </w:rPr>
        <w:t>uc</w:t>
      </w:r>
      <w:r>
        <w:rPr>
          <w:spacing w:val="-2"/>
          <w:w w:val="100"/>
        </w:rPr>
        <w:t>t</w:t>
      </w:r>
      <w:r>
        <w:rPr>
          <w:w w:val="100"/>
        </w:rPr>
        <w:t>s</w:t>
      </w:r>
      <w:r>
        <w:rPr>
          <w:spacing w:val="9"/>
        </w:rPr>
        <w:t xml:space="preserve"> </w:t>
      </w:r>
      <w:r>
        <w:rPr>
          <w:w w:val="100"/>
        </w:rPr>
        <w:t>or</w:t>
      </w:r>
      <w:r>
        <w:rPr>
          <w:spacing w:val="8"/>
        </w:rPr>
        <w:t xml:space="preserve"> </w:t>
      </w:r>
      <w:r>
        <w:rPr>
          <w:spacing w:val="-2"/>
          <w:w w:val="100"/>
        </w:rPr>
        <w:t>s</w:t>
      </w:r>
      <w:r>
        <w:rPr>
          <w:w w:val="100"/>
        </w:rPr>
        <w:t>e</w:t>
      </w:r>
      <w:r>
        <w:rPr>
          <w:spacing w:val="-3"/>
          <w:w w:val="100"/>
        </w:rPr>
        <w:t>r</w:t>
      </w:r>
      <w:r>
        <w:rPr>
          <w:w w:val="100"/>
        </w:rPr>
        <w:t>vi</w:t>
      </w:r>
      <w:r>
        <w:rPr>
          <w:spacing w:val="-3"/>
          <w:w w:val="100"/>
        </w:rPr>
        <w:t>c</w:t>
      </w:r>
      <w:r>
        <w:rPr>
          <w:w w:val="100"/>
        </w:rPr>
        <w:t>e</w:t>
      </w:r>
      <w:r>
        <w:rPr>
          <w:spacing w:val="1"/>
          <w:w w:val="100"/>
        </w:rPr>
        <w:t>s</w:t>
      </w:r>
      <w:r>
        <w:rPr>
          <w:w w:val="100"/>
        </w:rPr>
        <w:t>,</w:t>
      </w:r>
      <w:r>
        <w:rPr>
          <w:spacing w:val="8"/>
        </w:rPr>
        <w:t xml:space="preserve"> </w:t>
      </w:r>
      <w:r>
        <w:rPr>
          <w:spacing w:val="-2"/>
          <w:w w:val="100"/>
        </w:rPr>
        <w:t>n</w:t>
      </w:r>
      <w:r>
        <w:rPr>
          <w:w w:val="100"/>
        </w:rPr>
        <w:t>or</w:t>
      </w:r>
      <w:r>
        <w:rPr>
          <w:spacing w:val="8"/>
        </w:rPr>
        <w:t xml:space="preserve"> </w:t>
      </w:r>
      <w:r>
        <w:rPr>
          <w:spacing w:val="-2"/>
          <w:w w:val="100"/>
        </w:rPr>
        <w:t>wi</w:t>
      </w:r>
      <w:r>
        <w:rPr>
          <w:w w:val="100"/>
        </w:rPr>
        <w:t>ll</w:t>
      </w:r>
      <w:r>
        <w:rPr>
          <w:spacing w:val="7"/>
        </w:rPr>
        <w:t xml:space="preserve"> </w:t>
      </w:r>
      <w:r>
        <w:rPr>
          <w:w w:val="100"/>
        </w:rPr>
        <w:t>we</w:t>
      </w:r>
      <w:r>
        <w:rPr>
          <w:spacing w:val="8"/>
        </w:rPr>
        <w:t xml:space="preserve"> </w:t>
      </w:r>
      <w:r>
        <w:rPr>
          <w:w w:val="100"/>
        </w:rPr>
        <w:t>e</w:t>
      </w:r>
      <w:r>
        <w:rPr>
          <w:spacing w:val="-2"/>
          <w:w w:val="100"/>
        </w:rPr>
        <w:t>n</w:t>
      </w:r>
      <w:r>
        <w:rPr>
          <w:w w:val="100"/>
        </w:rPr>
        <w:t>g</w:t>
      </w:r>
      <w:r>
        <w:rPr>
          <w:spacing w:val="-3"/>
          <w:w w:val="100"/>
        </w:rPr>
        <w:t>a</w:t>
      </w:r>
      <w:r>
        <w:rPr>
          <w:w w:val="100"/>
        </w:rPr>
        <w:t>ge</w:t>
      </w:r>
      <w:r>
        <w:rPr>
          <w:spacing w:val="8"/>
        </w:rPr>
        <w:t xml:space="preserve"> </w:t>
      </w:r>
      <w:r>
        <w:rPr>
          <w:w w:val="100"/>
        </w:rPr>
        <w:t>or</w:t>
      </w:r>
      <w:r>
        <w:rPr>
          <w:spacing w:val="8"/>
        </w:rPr>
        <w:t xml:space="preserve"> </w:t>
      </w:r>
      <w:r>
        <w:rPr>
          <w:spacing w:val="-3"/>
          <w:w w:val="100"/>
        </w:rPr>
        <w:t>a</w:t>
      </w:r>
      <w:r>
        <w:rPr>
          <w:w w:val="100"/>
        </w:rPr>
        <w:t>s</w:t>
      </w:r>
      <w:r>
        <w:rPr>
          <w:spacing w:val="-2"/>
          <w:w w:val="100"/>
        </w:rPr>
        <w:t>s</w:t>
      </w:r>
      <w:r>
        <w:rPr>
          <w:w w:val="100"/>
        </w:rPr>
        <w:t>i</w:t>
      </w:r>
      <w:r>
        <w:rPr>
          <w:spacing w:val="-2"/>
          <w:w w:val="100"/>
        </w:rPr>
        <w:t>s</w:t>
      </w:r>
      <w:r>
        <w:rPr>
          <w:w w:val="100"/>
        </w:rPr>
        <w:t>t</w:t>
      </w:r>
      <w:r>
        <w:rPr>
          <w:spacing w:val="9"/>
        </w:rPr>
        <w:t xml:space="preserve"> </w:t>
      </w:r>
      <w:r>
        <w:rPr>
          <w:spacing w:val="-2"/>
          <w:w w:val="100"/>
        </w:rPr>
        <w:t>i</w:t>
      </w:r>
      <w:r>
        <w:rPr>
          <w:w w:val="100"/>
        </w:rPr>
        <w:t>n</w:t>
      </w:r>
      <w:r>
        <w:rPr>
          <w:spacing w:val="9"/>
        </w:rPr>
        <w:t xml:space="preserve"> </w:t>
      </w:r>
      <w:r>
        <w:rPr>
          <w:spacing w:val="-2"/>
          <w:w w:val="100"/>
        </w:rPr>
        <w:t>u</w:t>
      </w:r>
      <w:r>
        <w:rPr>
          <w:w w:val="100"/>
        </w:rPr>
        <w:t>nl</w:t>
      </w:r>
      <w:r>
        <w:rPr>
          <w:spacing w:val="-3"/>
          <w:w w:val="100"/>
        </w:rPr>
        <w:t>a</w:t>
      </w:r>
      <w:r>
        <w:rPr>
          <w:w w:val="100"/>
        </w:rPr>
        <w:t>w</w:t>
      </w:r>
      <w:r>
        <w:rPr>
          <w:spacing w:val="-3"/>
          <w:w w:val="100"/>
        </w:rPr>
        <w:t>f</w:t>
      </w:r>
      <w:r>
        <w:rPr>
          <w:w w:val="100"/>
        </w:rPr>
        <w:t>ul</w:t>
      </w:r>
      <w:r>
        <w:rPr>
          <w:spacing w:val="9"/>
        </w:rPr>
        <w:t xml:space="preserve"> </w:t>
      </w:r>
      <w:r>
        <w:rPr>
          <w:spacing w:val="-2"/>
          <w:w w:val="100"/>
        </w:rPr>
        <w:t>bo</w:t>
      </w:r>
      <w:r>
        <w:rPr>
          <w:w w:val="100"/>
        </w:rPr>
        <w:t>y</w:t>
      </w:r>
      <w:r>
        <w:rPr>
          <w:spacing w:val="-3"/>
          <w:w w:val="100"/>
        </w:rPr>
        <w:t>c</w:t>
      </w:r>
      <w:r>
        <w:rPr>
          <w:w w:val="100"/>
        </w:rPr>
        <w:t>o</w:t>
      </w:r>
      <w:r>
        <w:rPr>
          <w:spacing w:val="-2"/>
          <w:w w:val="100"/>
        </w:rPr>
        <w:t>tt</w:t>
      </w:r>
      <w:r>
        <w:rPr>
          <w:w w:val="100"/>
        </w:rPr>
        <w:t>s of</w:t>
      </w:r>
      <w:r>
        <w:rPr>
          <w:spacing w:val="33"/>
        </w:rPr>
        <w:t xml:space="preserve"> </w:t>
      </w:r>
      <w:r>
        <w:rPr>
          <w:w w:val="100"/>
        </w:rPr>
        <w:t>pa</w:t>
      </w:r>
      <w:r>
        <w:rPr>
          <w:spacing w:val="-3"/>
          <w:w w:val="100"/>
        </w:rPr>
        <w:t>r</w:t>
      </w:r>
      <w:r>
        <w:rPr>
          <w:w w:val="100"/>
        </w:rPr>
        <w:t>ti</w:t>
      </w:r>
      <w:r>
        <w:rPr>
          <w:spacing w:val="-3"/>
          <w:w w:val="100"/>
        </w:rPr>
        <w:t>c</w:t>
      </w:r>
      <w:r>
        <w:rPr>
          <w:spacing w:val="-2"/>
          <w:w w:val="100"/>
        </w:rPr>
        <w:t>u</w:t>
      </w:r>
      <w:r>
        <w:rPr>
          <w:w w:val="100"/>
        </w:rPr>
        <w:t>lar</w:t>
      </w:r>
      <w:r>
        <w:rPr>
          <w:spacing w:val="33"/>
        </w:rPr>
        <w:t xml:space="preserve"> </w:t>
      </w:r>
      <w:r>
        <w:rPr>
          <w:w w:val="100"/>
        </w:rPr>
        <w:t>c</w:t>
      </w:r>
      <w:r>
        <w:rPr>
          <w:spacing w:val="-2"/>
          <w:w w:val="100"/>
        </w:rPr>
        <w:t>u</w:t>
      </w:r>
      <w:r>
        <w:rPr>
          <w:w w:val="100"/>
        </w:rPr>
        <w:t>s</w:t>
      </w:r>
      <w:r>
        <w:rPr>
          <w:spacing w:val="-2"/>
          <w:w w:val="100"/>
        </w:rPr>
        <w:t>t</w:t>
      </w:r>
      <w:r>
        <w:rPr>
          <w:w w:val="100"/>
        </w:rPr>
        <w:t>om</w:t>
      </w:r>
      <w:r>
        <w:rPr>
          <w:spacing w:val="-3"/>
          <w:w w:val="100"/>
        </w:rPr>
        <w:t>e</w:t>
      </w:r>
      <w:r>
        <w:rPr>
          <w:w w:val="100"/>
        </w:rPr>
        <w:t>rs</w:t>
      </w:r>
      <w:r>
        <w:rPr>
          <w:rFonts w:hint="eastAsia" w:eastAsia="宋体"/>
          <w:w w:val="100"/>
          <w:lang w:val="en-US" w:eastAsia="zh-CN"/>
        </w:rPr>
        <w:t>.</w:t>
      </w:r>
    </w:p>
    <w:p w14:paraId="28A30B50">
      <w:pPr>
        <w:pStyle w:val="5"/>
        <w:spacing w:before="66" w:line="278" w:lineRule="auto"/>
        <w:ind w:right="354"/>
        <w:rPr>
          <w:rFonts w:ascii="宋体" w:eastAsia="宋体"/>
        </w:rPr>
      </w:pPr>
      <w:r>
        <w:rPr>
          <w:rFonts w:ascii="宋体" w:eastAsia="宋体"/>
          <w:w w:val="100"/>
        </w:rPr>
        <w:t>我们致力于道德、公平和激烈的竞争。我们将根据</w:t>
      </w:r>
      <w:r>
        <w:rPr>
          <w:rFonts w:ascii="宋体" w:eastAsia="宋体"/>
          <w:spacing w:val="-16"/>
        </w:rPr>
        <w:t xml:space="preserve"> </w:t>
      </w:r>
      <w:r>
        <w:rPr>
          <w:rFonts w:hint="eastAsia" w:eastAsia="宋体"/>
          <w:b/>
          <w:w w:val="100"/>
          <w:lang w:eastAsia="zh-CN"/>
        </w:rPr>
        <w:t>XunStd</w:t>
      </w:r>
      <w:r>
        <w:rPr>
          <w:b/>
          <w:spacing w:val="31"/>
        </w:rPr>
        <w:t xml:space="preserve"> </w:t>
      </w:r>
      <w:r>
        <w:rPr>
          <w:rFonts w:ascii="宋体" w:eastAsia="宋体"/>
          <w:spacing w:val="-1"/>
          <w:w w:val="100"/>
        </w:rPr>
        <w:t>的优点、卓越的质量、功能和有竞争力的价格销售其产品和</w:t>
      </w:r>
      <w:r>
        <w:rPr>
          <w:rFonts w:ascii="宋体" w:eastAsia="宋体"/>
          <w:spacing w:val="6"/>
          <w:w w:val="100"/>
        </w:rPr>
        <w:t>服务。我们将做出独立的定价和营销决策，不会与竞争对手不当合作</w:t>
      </w:r>
      <w:r>
        <w:rPr>
          <w:rFonts w:ascii="宋体" w:eastAsia="宋体"/>
          <w:w w:val="100"/>
        </w:rPr>
        <w:t>或协调我们的活动。我们不会为</w:t>
      </w:r>
      <w:r>
        <w:rPr>
          <w:rFonts w:ascii="宋体" w:eastAsia="宋体"/>
          <w:spacing w:val="-17"/>
        </w:rPr>
        <w:t xml:space="preserve"> </w:t>
      </w:r>
      <w:r>
        <w:rPr>
          <w:rFonts w:hint="eastAsia" w:eastAsia="宋体"/>
          <w:b/>
          <w:w w:val="100"/>
          <w:lang w:eastAsia="zh-CN"/>
        </w:rPr>
        <w:t>XunStd</w:t>
      </w:r>
      <w:r>
        <w:rPr>
          <w:b/>
          <w:spacing w:val="33"/>
        </w:rPr>
        <w:t xml:space="preserve"> </w:t>
      </w:r>
      <w:r>
        <w:rPr>
          <w:rFonts w:ascii="宋体" w:eastAsia="宋体"/>
          <w:spacing w:val="-1"/>
          <w:w w:val="100"/>
        </w:rPr>
        <w:t>购买商品或服务或销售其产品</w:t>
      </w:r>
      <w:r>
        <w:rPr>
          <w:rFonts w:ascii="宋体" w:eastAsia="宋体"/>
          <w:spacing w:val="6"/>
          <w:w w:val="100"/>
        </w:rPr>
        <w:t>或服务而提供或索取不当付款或小费，也不会参与或协助非法抵制特</w:t>
      </w:r>
      <w:r>
        <w:rPr>
          <w:rFonts w:ascii="宋体" w:eastAsia="宋体"/>
          <w:spacing w:val="3"/>
          <w:w w:val="100"/>
        </w:rPr>
        <w:t>定客户。</w:t>
      </w:r>
    </w:p>
    <w:p w14:paraId="4DDC0547">
      <w:pPr>
        <w:pStyle w:val="5"/>
        <w:jc w:val="left"/>
        <w:rPr>
          <w:rFonts w:ascii="宋体"/>
        </w:rPr>
      </w:pPr>
    </w:p>
    <w:p w14:paraId="018971C1">
      <w:pPr>
        <w:pStyle w:val="5"/>
        <w:spacing w:before="58"/>
        <w:jc w:val="left"/>
        <w:rPr>
          <w:rFonts w:ascii="宋体"/>
        </w:rPr>
      </w:pPr>
    </w:p>
    <w:p w14:paraId="2CBB1434">
      <w:pPr>
        <w:pStyle w:val="3"/>
        <w:rPr>
          <w:rFonts w:ascii="宋体" w:eastAsia="宋体"/>
          <w:b w:val="0"/>
        </w:rPr>
      </w:pPr>
      <w:r>
        <w:t>Proprietary</w:t>
      </w:r>
      <w:r>
        <w:rPr>
          <w:spacing w:val="-16"/>
        </w:rPr>
        <w:t xml:space="preserve"> </w:t>
      </w:r>
      <w:r>
        <w:t>Information</w:t>
      </w:r>
      <w:r>
        <w:rPr>
          <w:spacing w:val="-16"/>
        </w:rPr>
        <w:t xml:space="preserve"> </w:t>
      </w:r>
      <w:r>
        <w:rPr>
          <w:rFonts w:ascii="宋体" w:eastAsia="宋体"/>
          <w:b w:val="0"/>
          <w:spacing w:val="-3"/>
        </w:rPr>
        <w:t>专有信息</w:t>
      </w:r>
    </w:p>
    <w:p w14:paraId="59FF285B">
      <w:pPr>
        <w:pStyle w:val="3"/>
        <w:spacing w:after="0"/>
        <w:rPr>
          <w:rFonts w:ascii="宋体" w:eastAsia="宋体"/>
          <w:b w:val="0"/>
        </w:rPr>
        <w:sectPr>
          <w:pgSz w:w="12240" w:h="15840"/>
          <w:pgMar w:top="1400" w:right="1440" w:bottom="280" w:left="1800" w:header="720" w:footer="720" w:gutter="0"/>
          <w:cols w:space="720" w:num="1"/>
        </w:sectPr>
      </w:pPr>
    </w:p>
    <w:p w14:paraId="744D2F00">
      <w:pPr>
        <w:pStyle w:val="5"/>
        <w:spacing w:before="60" w:line="278" w:lineRule="auto"/>
        <w:ind w:right="69"/>
        <w:jc w:val="left"/>
        <w:rPr>
          <w:spacing w:val="-13"/>
        </w:rPr>
      </w:pPr>
      <w:r>
        <w:rPr>
          <w:w w:val="100"/>
        </w:rPr>
        <w:t>It</w:t>
      </w:r>
      <w:r>
        <w:rPr>
          <w:spacing w:val="-10"/>
        </w:rPr>
        <w:t xml:space="preserve">  </w:t>
      </w:r>
      <w:r>
        <w:rPr>
          <w:spacing w:val="-2"/>
          <w:w w:val="100"/>
        </w:rPr>
        <w:t>i</w:t>
      </w:r>
      <w:r>
        <w:rPr>
          <w:w w:val="100"/>
        </w:rPr>
        <w:t>s</w:t>
      </w:r>
      <w:r>
        <w:rPr>
          <w:spacing w:val="-11"/>
        </w:rPr>
        <w:t xml:space="preserve">  </w:t>
      </w:r>
      <w:r>
        <w:rPr>
          <w:w w:val="100"/>
        </w:rPr>
        <w:t>i</w:t>
      </w:r>
      <w:r>
        <w:rPr>
          <w:spacing w:val="-3"/>
          <w:w w:val="100"/>
        </w:rPr>
        <w:t>m</w:t>
      </w:r>
      <w:r>
        <w:rPr>
          <w:w w:val="100"/>
        </w:rPr>
        <w:t>po</w:t>
      </w:r>
      <w:r>
        <w:rPr>
          <w:spacing w:val="-3"/>
          <w:w w:val="100"/>
        </w:rPr>
        <w:t>r</w:t>
      </w:r>
      <w:r>
        <w:rPr>
          <w:w w:val="100"/>
        </w:rPr>
        <w:t>t</w:t>
      </w:r>
      <w:r>
        <w:rPr>
          <w:spacing w:val="-3"/>
          <w:w w:val="100"/>
        </w:rPr>
        <w:t>a</w:t>
      </w:r>
      <w:r>
        <w:rPr>
          <w:w w:val="100"/>
        </w:rPr>
        <w:t>nt</w:t>
      </w:r>
      <w:r>
        <w:rPr>
          <w:spacing w:val="-11"/>
        </w:rPr>
        <w:t xml:space="preserve">  </w:t>
      </w:r>
      <w:r>
        <w:rPr>
          <w:spacing w:val="-2"/>
          <w:w w:val="100"/>
        </w:rPr>
        <w:t>t</w:t>
      </w:r>
      <w:r>
        <w:rPr>
          <w:w w:val="100"/>
        </w:rPr>
        <w:t>h</w:t>
      </w:r>
      <w:r>
        <w:rPr>
          <w:spacing w:val="-3"/>
          <w:w w:val="100"/>
        </w:rPr>
        <w:t>a</w:t>
      </w:r>
      <w:r>
        <w:rPr>
          <w:w w:val="100"/>
        </w:rPr>
        <w:t>t</w:t>
      </w:r>
      <w:r>
        <w:rPr>
          <w:spacing w:val="-11"/>
        </w:rPr>
        <w:t xml:space="preserve">  </w:t>
      </w:r>
      <w:r>
        <w:rPr>
          <w:w w:val="100"/>
        </w:rPr>
        <w:t>we</w:t>
      </w:r>
      <w:r>
        <w:rPr>
          <w:spacing w:val="-11"/>
        </w:rPr>
        <w:t xml:space="preserve">  </w:t>
      </w:r>
      <w:r>
        <w:rPr>
          <w:w w:val="100"/>
        </w:rPr>
        <w:t>r</w:t>
      </w:r>
      <w:r>
        <w:rPr>
          <w:spacing w:val="-3"/>
          <w:w w:val="100"/>
        </w:rPr>
        <w:t>e</w:t>
      </w:r>
      <w:r>
        <w:rPr>
          <w:spacing w:val="-2"/>
          <w:w w:val="100"/>
        </w:rPr>
        <w:t>s</w:t>
      </w:r>
      <w:r>
        <w:rPr>
          <w:w w:val="100"/>
        </w:rPr>
        <w:t>pe</w:t>
      </w:r>
      <w:r>
        <w:rPr>
          <w:spacing w:val="-3"/>
          <w:w w:val="100"/>
        </w:rPr>
        <w:t>c</w:t>
      </w:r>
      <w:r>
        <w:rPr>
          <w:w w:val="100"/>
        </w:rPr>
        <w:t>t</w:t>
      </w:r>
      <w:r>
        <w:rPr>
          <w:spacing w:val="-10"/>
        </w:rPr>
        <w:t xml:space="preserve">  </w:t>
      </w:r>
      <w:r>
        <w:rPr>
          <w:spacing w:val="-2"/>
          <w:w w:val="100"/>
        </w:rPr>
        <w:t>t</w:t>
      </w:r>
      <w:r>
        <w:rPr>
          <w:w w:val="100"/>
        </w:rPr>
        <w:t>he</w:t>
      </w:r>
      <w:r>
        <w:rPr>
          <w:spacing w:val="-12"/>
        </w:rPr>
        <w:t xml:space="preserve">  </w:t>
      </w:r>
      <w:r>
        <w:rPr>
          <w:w w:val="100"/>
        </w:rPr>
        <w:t>p</w:t>
      </w:r>
      <w:r>
        <w:rPr>
          <w:spacing w:val="-3"/>
          <w:w w:val="100"/>
        </w:rPr>
        <w:t>r</w:t>
      </w:r>
      <w:r>
        <w:rPr>
          <w:spacing w:val="-2"/>
          <w:w w:val="100"/>
        </w:rPr>
        <w:t>op</w:t>
      </w:r>
      <w:r>
        <w:rPr>
          <w:w w:val="100"/>
        </w:rPr>
        <w:t>er</w:t>
      </w:r>
      <w:r>
        <w:rPr>
          <w:spacing w:val="-2"/>
          <w:w w:val="100"/>
        </w:rPr>
        <w:t>t</w:t>
      </w:r>
      <w:r>
        <w:rPr>
          <w:w w:val="100"/>
        </w:rPr>
        <w:t>y</w:t>
      </w:r>
      <w:r>
        <w:rPr>
          <w:spacing w:val="-10"/>
        </w:rPr>
        <w:t xml:space="preserve">  </w:t>
      </w:r>
      <w:r>
        <w:rPr>
          <w:w w:val="100"/>
        </w:rPr>
        <w:t>r</w:t>
      </w:r>
      <w:r>
        <w:rPr>
          <w:spacing w:val="-2"/>
          <w:w w:val="100"/>
        </w:rPr>
        <w:t>ig</w:t>
      </w:r>
      <w:r>
        <w:rPr>
          <w:w w:val="100"/>
        </w:rPr>
        <w:t>h</w:t>
      </w:r>
      <w:r>
        <w:rPr>
          <w:spacing w:val="-2"/>
          <w:w w:val="100"/>
        </w:rPr>
        <w:t>t</w:t>
      </w:r>
      <w:r>
        <w:rPr>
          <w:w w:val="100"/>
        </w:rPr>
        <w:t>s</w:t>
      </w:r>
      <w:r>
        <w:rPr>
          <w:spacing w:val="-11"/>
        </w:rPr>
        <w:t xml:space="preserve">  </w:t>
      </w:r>
      <w:r>
        <w:rPr>
          <w:w w:val="100"/>
        </w:rPr>
        <w:t>of</w:t>
      </w:r>
      <w:r>
        <w:rPr>
          <w:spacing w:val="-12"/>
        </w:rPr>
        <w:t xml:space="preserve">  </w:t>
      </w:r>
      <w:r>
        <w:rPr>
          <w:w w:val="100"/>
        </w:rPr>
        <w:t>o</w:t>
      </w:r>
      <w:r>
        <w:rPr>
          <w:spacing w:val="-2"/>
          <w:w w:val="100"/>
        </w:rPr>
        <w:t>t</w:t>
      </w:r>
      <w:r>
        <w:rPr>
          <w:w w:val="100"/>
        </w:rPr>
        <w:t>he</w:t>
      </w:r>
      <w:r>
        <w:rPr>
          <w:spacing w:val="-3"/>
          <w:w w:val="100"/>
        </w:rPr>
        <w:t>r</w:t>
      </w:r>
      <w:r>
        <w:rPr>
          <w:w w:val="100"/>
        </w:rPr>
        <w:t>s.</w:t>
      </w:r>
      <w:r>
        <w:rPr>
          <w:spacing w:val="-12"/>
        </w:rPr>
        <w:t xml:space="preserve">  </w:t>
      </w:r>
      <w:r>
        <w:rPr>
          <w:spacing w:val="-2"/>
          <w:w w:val="100"/>
        </w:rPr>
        <w:t>W</w:t>
      </w:r>
      <w:r>
        <w:rPr>
          <w:w w:val="100"/>
        </w:rPr>
        <w:t>e</w:t>
      </w:r>
      <w:r>
        <w:rPr>
          <w:spacing w:val="-11"/>
        </w:rPr>
        <w:t xml:space="preserve">  </w:t>
      </w:r>
      <w:r>
        <w:rPr>
          <w:spacing w:val="-2"/>
          <w:w w:val="100"/>
        </w:rPr>
        <w:t>w</w:t>
      </w:r>
      <w:r>
        <w:rPr>
          <w:w w:val="100"/>
        </w:rPr>
        <w:t>i</w:t>
      </w:r>
      <w:r>
        <w:rPr>
          <w:spacing w:val="-2"/>
          <w:w w:val="100"/>
        </w:rPr>
        <w:t>l</w:t>
      </w:r>
      <w:r>
        <w:rPr>
          <w:w w:val="100"/>
        </w:rPr>
        <w:t>l</w:t>
      </w:r>
      <w:r>
        <w:rPr>
          <w:spacing w:val="-11"/>
        </w:rPr>
        <w:t xml:space="preserve">  </w:t>
      </w:r>
      <w:r>
        <w:rPr>
          <w:w w:val="100"/>
        </w:rPr>
        <w:t>n</w:t>
      </w:r>
      <w:r>
        <w:rPr>
          <w:spacing w:val="-2"/>
          <w:w w:val="100"/>
        </w:rPr>
        <w:t>o</w:t>
      </w:r>
      <w:r>
        <w:rPr>
          <w:w w:val="100"/>
        </w:rPr>
        <w:t>t ac</w:t>
      </w:r>
      <w:r>
        <w:rPr>
          <w:spacing w:val="-1"/>
          <w:w w:val="100"/>
        </w:rPr>
        <w:t>q</w:t>
      </w:r>
      <w:r>
        <w:rPr>
          <w:w w:val="100"/>
        </w:rPr>
        <w:t>ui</w:t>
      </w:r>
      <w:r>
        <w:rPr>
          <w:spacing w:val="-3"/>
          <w:w w:val="100"/>
        </w:rPr>
        <w:t>r</w:t>
      </w:r>
      <w:r>
        <w:rPr>
          <w:w w:val="100"/>
        </w:rPr>
        <w:t>e</w:t>
      </w:r>
      <w:r>
        <w:rPr>
          <w:spacing w:val="8"/>
        </w:rPr>
        <w:t xml:space="preserve"> </w:t>
      </w:r>
      <w:r>
        <w:rPr>
          <w:w w:val="100"/>
        </w:rPr>
        <w:t>or</w:t>
      </w:r>
      <w:r>
        <w:rPr>
          <w:spacing w:val="11"/>
        </w:rPr>
        <w:t xml:space="preserve"> </w:t>
      </w:r>
      <w:r>
        <w:rPr>
          <w:spacing w:val="-2"/>
          <w:w w:val="100"/>
        </w:rPr>
        <w:t>s</w:t>
      </w:r>
      <w:r>
        <w:rPr>
          <w:w w:val="100"/>
        </w:rPr>
        <w:t>eek</w:t>
      </w:r>
      <w:r>
        <w:rPr>
          <w:spacing w:val="10"/>
        </w:rPr>
        <w:t xml:space="preserve"> </w:t>
      </w:r>
      <w:r>
        <w:rPr>
          <w:w w:val="100"/>
        </w:rPr>
        <w:t>to</w:t>
      </w:r>
      <w:r>
        <w:rPr>
          <w:spacing w:val="12"/>
        </w:rPr>
        <w:t xml:space="preserve"> </w:t>
      </w:r>
      <w:r>
        <w:rPr>
          <w:w w:val="100"/>
        </w:rPr>
        <w:t>a</w:t>
      </w:r>
      <w:r>
        <w:rPr>
          <w:spacing w:val="-3"/>
          <w:w w:val="100"/>
        </w:rPr>
        <w:t>c</w:t>
      </w:r>
      <w:r>
        <w:rPr>
          <w:w w:val="100"/>
        </w:rPr>
        <w:t>q</w:t>
      </w:r>
      <w:r>
        <w:rPr>
          <w:spacing w:val="-2"/>
          <w:w w:val="100"/>
        </w:rPr>
        <w:t>u</w:t>
      </w:r>
      <w:r>
        <w:rPr>
          <w:w w:val="100"/>
        </w:rPr>
        <w:t>ire</w:t>
      </w:r>
      <w:r>
        <w:rPr>
          <w:spacing w:val="9"/>
        </w:rPr>
        <w:t xml:space="preserve"> </w:t>
      </w:r>
      <w:r>
        <w:rPr>
          <w:w w:val="100"/>
        </w:rPr>
        <w:t>i</w:t>
      </w:r>
      <w:r>
        <w:rPr>
          <w:spacing w:val="-3"/>
          <w:w w:val="100"/>
        </w:rPr>
        <w:t>m</w:t>
      </w:r>
      <w:r>
        <w:rPr>
          <w:w w:val="100"/>
        </w:rPr>
        <w:t>p</w:t>
      </w:r>
      <w:r>
        <w:rPr>
          <w:spacing w:val="-3"/>
          <w:w w:val="100"/>
        </w:rPr>
        <w:t>r</w:t>
      </w:r>
      <w:r>
        <w:rPr>
          <w:w w:val="100"/>
        </w:rPr>
        <w:t>o</w:t>
      </w:r>
      <w:r>
        <w:rPr>
          <w:spacing w:val="-2"/>
          <w:w w:val="100"/>
        </w:rPr>
        <w:t>p</w:t>
      </w:r>
      <w:r>
        <w:rPr>
          <w:w w:val="100"/>
        </w:rPr>
        <w:t>er</w:t>
      </w:r>
      <w:r>
        <w:rPr>
          <w:spacing w:val="11"/>
        </w:rPr>
        <w:t xml:space="preserve"> </w:t>
      </w:r>
      <w:r>
        <w:rPr>
          <w:w w:val="100"/>
        </w:rPr>
        <w:t>m</w:t>
      </w:r>
      <w:r>
        <w:rPr>
          <w:spacing w:val="-3"/>
          <w:w w:val="100"/>
        </w:rPr>
        <w:t>e</w:t>
      </w:r>
      <w:r>
        <w:rPr>
          <w:w w:val="100"/>
        </w:rPr>
        <w:t>a</w:t>
      </w:r>
      <w:r>
        <w:rPr>
          <w:spacing w:val="-2"/>
          <w:w w:val="100"/>
        </w:rPr>
        <w:t>n</w:t>
      </w:r>
      <w:r>
        <w:rPr>
          <w:w w:val="100"/>
        </w:rPr>
        <w:t>s</w:t>
      </w:r>
      <w:r>
        <w:rPr>
          <w:spacing w:val="12"/>
        </w:rPr>
        <w:t xml:space="preserve"> </w:t>
      </w:r>
      <w:r>
        <w:rPr>
          <w:spacing w:val="-2"/>
          <w:w w:val="100"/>
        </w:rPr>
        <w:t>o</w:t>
      </w:r>
      <w:r>
        <w:rPr>
          <w:w w:val="100"/>
        </w:rPr>
        <w:t>f</w:t>
      </w:r>
      <w:r>
        <w:rPr>
          <w:spacing w:val="11"/>
        </w:rPr>
        <w:t xml:space="preserve"> </w:t>
      </w:r>
      <w:r>
        <w:rPr>
          <w:w w:val="100"/>
        </w:rPr>
        <w:t>a</w:t>
      </w:r>
      <w:r>
        <w:rPr>
          <w:spacing w:val="11"/>
        </w:rPr>
        <w:t xml:space="preserve"> </w:t>
      </w:r>
      <w:r>
        <w:rPr>
          <w:spacing w:val="-3"/>
          <w:w w:val="100"/>
        </w:rPr>
        <w:t>c</w:t>
      </w:r>
      <w:r>
        <w:rPr>
          <w:w w:val="100"/>
        </w:rPr>
        <w:t>o</w:t>
      </w:r>
      <w:r>
        <w:rPr>
          <w:spacing w:val="-3"/>
          <w:w w:val="100"/>
        </w:rPr>
        <w:t>m</w:t>
      </w:r>
      <w:r>
        <w:rPr>
          <w:w w:val="100"/>
        </w:rPr>
        <w:t>p</w:t>
      </w:r>
      <w:r>
        <w:rPr>
          <w:spacing w:val="-3"/>
          <w:w w:val="100"/>
        </w:rPr>
        <w:t>e</w:t>
      </w:r>
      <w:r>
        <w:rPr>
          <w:w w:val="100"/>
        </w:rPr>
        <w:t>t</w:t>
      </w:r>
      <w:r>
        <w:rPr>
          <w:spacing w:val="-2"/>
          <w:w w:val="100"/>
        </w:rPr>
        <w:t>i</w:t>
      </w:r>
      <w:r>
        <w:rPr>
          <w:w w:val="100"/>
        </w:rPr>
        <w:t>t</w:t>
      </w:r>
      <w:r>
        <w:rPr>
          <w:spacing w:val="-2"/>
          <w:w w:val="100"/>
        </w:rPr>
        <w:t>o</w:t>
      </w:r>
      <w:r>
        <w:rPr>
          <w:spacing w:val="-1"/>
          <w:w w:val="100"/>
        </w:rPr>
        <w:t>r’</w:t>
      </w:r>
      <w:r>
        <w:rPr>
          <w:w w:val="100"/>
        </w:rPr>
        <w:t>s</w:t>
      </w:r>
      <w:r>
        <w:rPr>
          <w:spacing w:val="10"/>
        </w:rPr>
        <w:t xml:space="preserve"> </w:t>
      </w:r>
      <w:r>
        <w:rPr>
          <w:w w:val="100"/>
        </w:rPr>
        <w:t>t</w:t>
      </w:r>
      <w:r>
        <w:rPr>
          <w:spacing w:val="-3"/>
          <w:w w:val="100"/>
        </w:rPr>
        <w:t>r</w:t>
      </w:r>
      <w:r>
        <w:rPr>
          <w:w w:val="100"/>
        </w:rPr>
        <w:t>a</w:t>
      </w:r>
      <w:r>
        <w:rPr>
          <w:spacing w:val="1"/>
          <w:w w:val="100"/>
        </w:rPr>
        <w:t>d</w:t>
      </w:r>
      <w:r>
        <w:rPr>
          <w:w w:val="100"/>
        </w:rPr>
        <w:t>e</w:t>
      </w:r>
      <w:r>
        <w:rPr>
          <w:spacing w:val="8"/>
        </w:rPr>
        <w:t xml:space="preserve"> </w:t>
      </w:r>
      <w:r>
        <w:rPr>
          <w:w w:val="100"/>
        </w:rPr>
        <w:t>sec</w:t>
      </w:r>
      <w:r>
        <w:rPr>
          <w:spacing w:val="-2"/>
          <w:w w:val="100"/>
        </w:rPr>
        <w:t>r</w:t>
      </w:r>
      <w:r>
        <w:rPr>
          <w:w w:val="100"/>
        </w:rPr>
        <w:t>e</w:t>
      </w:r>
      <w:r>
        <w:rPr>
          <w:spacing w:val="-2"/>
          <w:w w:val="100"/>
        </w:rPr>
        <w:t>t</w:t>
      </w:r>
      <w:r>
        <w:rPr>
          <w:w w:val="100"/>
        </w:rPr>
        <w:t>s</w:t>
      </w:r>
      <w:r>
        <w:rPr>
          <w:spacing w:val="9"/>
        </w:rPr>
        <w:t xml:space="preserve"> </w:t>
      </w:r>
      <w:r>
        <w:rPr>
          <w:spacing w:val="-2"/>
          <w:w w:val="100"/>
        </w:rPr>
        <w:t>o</w:t>
      </w:r>
      <w:r>
        <w:rPr>
          <w:w w:val="100"/>
        </w:rPr>
        <w:t>r o</w:t>
      </w:r>
      <w:r>
        <w:rPr>
          <w:spacing w:val="-2"/>
          <w:w w:val="100"/>
        </w:rPr>
        <w:t>t</w:t>
      </w:r>
      <w:r>
        <w:rPr>
          <w:w w:val="100"/>
        </w:rPr>
        <w:t>her</w:t>
      </w:r>
      <w:r>
        <w:rPr>
          <w:spacing w:val="-10"/>
        </w:rPr>
        <w:t xml:space="preserve">   </w:t>
      </w:r>
      <w:r>
        <w:rPr>
          <w:w w:val="100"/>
        </w:rPr>
        <w:t>p</w:t>
      </w:r>
      <w:r>
        <w:rPr>
          <w:spacing w:val="-3"/>
          <w:w w:val="100"/>
        </w:rPr>
        <w:t>r</w:t>
      </w:r>
      <w:r>
        <w:rPr>
          <w:w w:val="100"/>
        </w:rPr>
        <w:t>op</w:t>
      </w:r>
      <w:r>
        <w:rPr>
          <w:spacing w:val="-3"/>
          <w:w w:val="100"/>
        </w:rPr>
        <w:t>r</w:t>
      </w:r>
      <w:r>
        <w:rPr>
          <w:w w:val="100"/>
        </w:rPr>
        <w:t>i</w:t>
      </w:r>
      <w:r>
        <w:rPr>
          <w:spacing w:val="-3"/>
          <w:w w:val="100"/>
        </w:rPr>
        <w:t>e</w:t>
      </w:r>
      <w:r>
        <w:rPr>
          <w:w w:val="100"/>
        </w:rPr>
        <w:t>ta</w:t>
      </w:r>
      <w:r>
        <w:rPr>
          <w:spacing w:val="-3"/>
          <w:w w:val="100"/>
        </w:rPr>
        <w:t>r</w:t>
      </w:r>
      <w:r>
        <w:rPr>
          <w:w w:val="100"/>
        </w:rPr>
        <w:t>y</w:t>
      </w:r>
      <w:r>
        <w:rPr>
          <w:spacing w:val="-9"/>
        </w:rPr>
        <w:t xml:space="preserve">   </w:t>
      </w:r>
      <w:r>
        <w:rPr>
          <w:spacing w:val="-2"/>
          <w:w w:val="100"/>
        </w:rPr>
        <w:t>o</w:t>
      </w:r>
      <w:r>
        <w:rPr>
          <w:w w:val="100"/>
        </w:rPr>
        <w:t>r</w:t>
      </w:r>
      <w:r>
        <w:rPr>
          <w:spacing w:val="-10"/>
        </w:rPr>
        <w:t xml:space="preserve">   </w:t>
      </w:r>
      <w:r>
        <w:rPr>
          <w:w w:val="100"/>
        </w:rPr>
        <w:t>c</w:t>
      </w:r>
      <w:r>
        <w:rPr>
          <w:spacing w:val="1"/>
          <w:w w:val="100"/>
        </w:rPr>
        <w:t>o</w:t>
      </w:r>
      <w:r>
        <w:rPr>
          <w:spacing w:val="-2"/>
          <w:w w:val="100"/>
        </w:rPr>
        <w:t>n</w:t>
      </w:r>
      <w:r>
        <w:rPr>
          <w:w w:val="100"/>
        </w:rPr>
        <w:t>f</w:t>
      </w:r>
      <w:r>
        <w:rPr>
          <w:spacing w:val="-2"/>
          <w:w w:val="100"/>
        </w:rPr>
        <w:t>i</w:t>
      </w:r>
      <w:r>
        <w:rPr>
          <w:w w:val="100"/>
        </w:rPr>
        <w:t>d</w:t>
      </w:r>
      <w:r>
        <w:rPr>
          <w:spacing w:val="-3"/>
          <w:w w:val="100"/>
        </w:rPr>
        <w:t>e</w:t>
      </w:r>
      <w:r>
        <w:rPr>
          <w:w w:val="100"/>
        </w:rPr>
        <w:t>n</w:t>
      </w:r>
      <w:r>
        <w:rPr>
          <w:spacing w:val="-2"/>
          <w:w w:val="100"/>
        </w:rPr>
        <w:t>t</w:t>
      </w:r>
      <w:r>
        <w:rPr>
          <w:w w:val="100"/>
        </w:rPr>
        <w:t>i</w:t>
      </w:r>
      <w:r>
        <w:rPr>
          <w:spacing w:val="-3"/>
          <w:w w:val="100"/>
        </w:rPr>
        <w:t>a</w:t>
      </w:r>
      <w:r>
        <w:rPr>
          <w:w w:val="100"/>
        </w:rPr>
        <w:t>l</w:t>
      </w:r>
      <w:r>
        <w:rPr>
          <w:spacing w:val="-9"/>
        </w:rPr>
        <w:t xml:space="preserve">   </w:t>
      </w:r>
      <w:r>
        <w:rPr>
          <w:spacing w:val="-2"/>
          <w:w w:val="100"/>
        </w:rPr>
        <w:t>i</w:t>
      </w:r>
      <w:r>
        <w:rPr>
          <w:w w:val="100"/>
        </w:rPr>
        <w:t>n</w:t>
      </w:r>
      <w:r>
        <w:rPr>
          <w:spacing w:val="-3"/>
          <w:w w:val="100"/>
        </w:rPr>
        <w:t>f</w:t>
      </w:r>
      <w:r>
        <w:rPr>
          <w:w w:val="100"/>
        </w:rPr>
        <w:t>o</w:t>
      </w:r>
      <w:r>
        <w:rPr>
          <w:spacing w:val="-3"/>
          <w:w w:val="100"/>
        </w:rPr>
        <w:t>r</w:t>
      </w:r>
      <w:r>
        <w:rPr>
          <w:w w:val="100"/>
        </w:rPr>
        <w:t>ma</w:t>
      </w:r>
      <w:r>
        <w:rPr>
          <w:spacing w:val="-2"/>
          <w:w w:val="100"/>
        </w:rPr>
        <w:t>t</w:t>
      </w:r>
      <w:r>
        <w:rPr>
          <w:w w:val="100"/>
        </w:rPr>
        <w:t>i</w:t>
      </w:r>
      <w:r>
        <w:rPr>
          <w:spacing w:val="-2"/>
          <w:w w:val="100"/>
        </w:rPr>
        <w:t>o</w:t>
      </w:r>
      <w:r>
        <w:rPr>
          <w:w w:val="100"/>
        </w:rPr>
        <w:t>n.</w:t>
      </w:r>
      <w:r>
        <w:rPr>
          <w:spacing w:val="-9"/>
        </w:rPr>
        <w:t xml:space="preserve">   </w:t>
      </w:r>
      <w:r>
        <w:rPr>
          <w:spacing w:val="-2"/>
          <w:w w:val="100"/>
        </w:rPr>
        <w:t>W</w:t>
      </w:r>
      <w:r>
        <w:rPr>
          <w:w w:val="100"/>
        </w:rPr>
        <w:t>e</w:t>
      </w:r>
      <w:r>
        <w:rPr>
          <w:spacing w:val="-9"/>
        </w:rPr>
        <w:t xml:space="preserve">   </w:t>
      </w:r>
      <w:r>
        <w:rPr>
          <w:spacing w:val="-2"/>
          <w:w w:val="100"/>
        </w:rPr>
        <w:t>wi</w:t>
      </w:r>
      <w:r>
        <w:rPr>
          <w:w w:val="100"/>
        </w:rPr>
        <w:t>ll</w:t>
      </w:r>
      <w:r>
        <w:rPr>
          <w:spacing w:val="-9"/>
        </w:rPr>
        <w:t xml:space="preserve">   </w:t>
      </w:r>
      <w:r>
        <w:rPr>
          <w:spacing w:val="-2"/>
          <w:w w:val="100"/>
        </w:rPr>
        <w:t>n</w:t>
      </w:r>
      <w:r>
        <w:rPr>
          <w:w w:val="100"/>
        </w:rPr>
        <w:t>ot</w:t>
      </w:r>
      <w:r>
        <w:rPr>
          <w:spacing w:val="-9"/>
        </w:rPr>
        <w:t xml:space="preserve">   </w:t>
      </w:r>
      <w:r>
        <w:rPr>
          <w:spacing w:val="-3"/>
          <w:w w:val="100"/>
        </w:rPr>
        <w:t>e</w:t>
      </w:r>
      <w:r>
        <w:rPr>
          <w:spacing w:val="-2"/>
          <w:w w:val="100"/>
        </w:rPr>
        <w:t>n</w:t>
      </w:r>
      <w:r>
        <w:rPr>
          <w:w w:val="100"/>
        </w:rPr>
        <w:t>g</w:t>
      </w:r>
      <w:r>
        <w:rPr>
          <w:spacing w:val="-3"/>
          <w:w w:val="100"/>
        </w:rPr>
        <w:t>a</w:t>
      </w:r>
      <w:r>
        <w:rPr>
          <w:w w:val="100"/>
        </w:rPr>
        <w:t>ge</w:t>
      </w:r>
      <w:r>
        <w:rPr>
          <w:spacing w:val="-9"/>
        </w:rPr>
        <w:t xml:space="preserve">   </w:t>
      </w:r>
      <w:r>
        <w:rPr>
          <w:spacing w:val="-2"/>
          <w:w w:val="100"/>
        </w:rPr>
        <w:t>i</w:t>
      </w:r>
      <w:r>
        <w:rPr>
          <w:w w:val="100"/>
        </w:rPr>
        <w:t>n u</w:t>
      </w:r>
      <w:r>
        <w:rPr>
          <w:spacing w:val="-2"/>
          <w:w w:val="100"/>
        </w:rPr>
        <w:t>n</w:t>
      </w:r>
      <w:r>
        <w:rPr>
          <w:w w:val="100"/>
        </w:rPr>
        <w:t>a</w:t>
      </w:r>
      <w:r>
        <w:rPr>
          <w:spacing w:val="-2"/>
          <w:w w:val="100"/>
        </w:rPr>
        <w:t>u</w:t>
      </w:r>
      <w:r>
        <w:rPr>
          <w:w w:val="100"/>
        </w:rPr>
        <w:t>t</w:t>
      </w:r>
      <w:r>
        <w:rPr>
          <w:spacing w:val="-2"/>
          <w:w w:val="100"/>
        </w:rPr>
        <w:t>h</w:t>
      </w:r>
      <w:r>
        <w:rPr>
          <w:w w:val="100"/>
        </w:rPr>
        <w:t>o</w:t>
      </w:r>
      <w:r>
        <w:rPr>
          <w:spacing w:val="-3"/>
          <w:w w:val="100"/>
        </w:rPr>
        <w:t>r</w:t>
      </w:r>
      <w:r>
        <w:rPr>
          <w:w w:val="100"/>
        </w:rPr>
        <w:t>iz</w:t>
      </w:r>
      <w:r>
        <w:rPr>
          <w:spacing w:val="-3"/>
          <w:w w:val="100"/>
        </w:rPr>
        <w:t>e</w:t>
      </w:r>
      <w:r>
        <w:rPr>
          <w:w w:val="100"/>
        </w:rPr>
        <w:t>d</w:t>
      </w:r>
      <w:r>
        <w:rPr>
          <w:spacing w:val="-5"/>
        </w:rPr>
        <w:t xml:space="preserve">  </w:t>
      </w:r>
      <w:r>
        <w:rPr>
          <w:spacing w:val="-2"/>
          <w:w w:val="100"/>
        </w:rPr>
        <w:t>u</w:t>
      </w:r>
      <w:r>
        <w:rPr>
          <w:w w:val="100"/>
        </w:rPr>
        <w:t>se,</w:t>
      </w:r>
      <w:r>
        <w:rPr>
          <w:spacing w:val="-6"/>
        </w:rPr>
        <w:t xml:space="preserve">  </w:t>
      </w:r>
      <w:r>
        <w:rPr>
          <w:w w:val="100"/>
        </w:rPr>
        <w:t>c</w:t>
      </w:r>
      <w:r>
        <w:rPr>
          <w:spacing w:val="-2"/>
          <w:w w:val="100"/>
        </w:rPr>
        <w:t>o</w:t>
      </w:r>
      <w:r>
        <w:rPr>
          <w:w w:val="100"/>
        </w:rPr>
        <w:t>p</w:t>
      </w:r>
      <w:r>
        <w:rPr>
          <w:spacing w:val="-2"/>
          <w:w w:val="100"/>
        </w:rPr>
        <w:t>yi</w:t>
      </w:r>
      <w:r>
        <w:rPr>
          <w:w w:val="100"/>
        </w:rPr>
        <w:t>ng,</w:t>
      </w:r>
      <w:r>
        <w:rPr>
          <w:spacing w:val="-6"/>
        </w:rPr>
        <w:t xml:space="preserve">  </w:t>
      </w:r>
      <w:r>
        <w:rPr>
          <w:spacing w:val="-2"/>
          <w:w w:val="100"/>
        </w:rPr>
        <w:t>d</w:t>
      </w:r>
      <w:r>
        <w:rPr>
          <w:w w:val="100"/>
        </w:rPr>
        <w:t>i</w:t>
      </w:r>
      <w:r>
        <w:rPr>
          <w:spacing w:val="-2"/>
          <w:w w:val="100"/>
        </w:rPr>
        <w:t>s</w:t>
      </w:r>
      <w:r>
        <w:rPr>
          <w:w w:val="100"/>
        </w:rPr>
        <w:t>t</w:t>
      </w:r>
      <w:r>
        <w:rPr>
          <w:spacing w:val="-3"/>
          <w:w w:val="100"/>
        </w:rPr>
        <w:t>r</w:t>
      </w:r>
      <w:r>
        <w:rPr>
          <w:w w:val="100"/>
        </w:rPr>
        <w:t>i</w:t>
      </w:r>
      <w:r>
        <w:rPr>
          <w:spacing w:val="-2"/>
          <w:w w:val="100"/>
        </w:rPr>
        <w:t>bu</w:t>
      </w:r>
      <w:r>
        <w:rPr>
          <w:w w:val="100"/>
        </w:rPr>
        <w:t>t</w:t>
      </w:r>
      <w:r>
        <w:rPr>
          <w:spacing w:val="-2"/>
          <w:w w:val="100"/>
        </w:rPr>
        <w:t>io</w:t>
      </w:r>
      <w:r>
        <w:rPr>
          <w:w w:val="100"/>
        </w:rPr>
        <w:t>n</w:t>
      </w:r>
      <w:r>
        <w:rPr>
          <w:spacing w:val="-5"/>
        </w:rPr>
        <w:t xml:space="preserve">  </w:t>
      </w:r>
      <w:r>
        <w:rPr>
          <w:spacing w:val="-2"/>
          <w:w w:val="100"/>
        </w:rPr>
        <w:t>o</w:t>
      </w:r>
      <w:r>
        <w:rPr>
          <w:w w:val="100"/>
        </w:rPr>
        <w:t>r</w:t>
      </w:r>
      <w:r>
        <w:rPr>
          <w:spacing w:val="-6"/>
        </w:rPr>
        <w:t xml:space="preserve">  </w:t>
      </w:r>
      <w:r>
        <w:rPr>
          <w:w w:val="100"/>
        </w:rPr>
        <w:t>alte</w:t>
      </w:r>
      <w:r>
        <w:rPr>
          <w:spacing w:val="-3"/>
          <w:w w:val="100"/>
        </w:rPr>
        <w:t>r</w:t>
      </w:r>
      <w:r>
        <w:rPr>
          <w:w w:val="100"/>
        </w:rPr>
        <w:t>a</w:t>
      </w:r>
      <w:r>
        <w:rPr>
          <w:spacing w:val="-2"/>
          <w:w w:val="100"/>
        </w:rPr>
        <w:t>ti</w:t>
      </w:r>
      <w:r>
        <w:rPr>
          <w:w w:val="100"/>
        </w:rPr>
        <w:t>on</w:t>
      </w:r>
      <w:r>
        <w:rPr>
          <w:spacing w:val="-5"/>
        </w:rPr>
        <w:t xml:space="preserve">  </w:t>
      </w:r>
      <w:r>
        <w:rPr>
          <w:spacing w:val="-2"/>
          <w:w w:val="100"/>
        </w:rPr>
        <w:t>o</w:t>
      </w:r>
      <w:r>
        <w:rPr>
          <w:w w:val="100"/>
        </w:rPr>
        <w:t>f</w:t>
      </w:r>
      <w:r>
        <w:rPr>
          <w:spacing w:val="-6"/>
        </w:rPr>
        <w:t xml:space="preserve">  </w:t>
      </w:r>
      <w:r>
        <w:rPr>
          <w:w w:val="100"/>
        </w:rPr>
        <w:t>s</w:t>
      </w:r>
      <w:r>
        <w:rPr>
          <w:spacing w:val="-2"/>
          <w:w w:val="100"/>
        </w:rPr>
        <w:t>o</w:t>
      </w:r>
      <w:r>
        <w:rPr>
          <w:w w:val="100"/>
        </w:rPr>
        <w:t>f</w:t>
      </w:r>
      <w:r>
        <w:rPr>
          <w:spacing w:val="-2"/>
          <w:w w:val="100"/>
        </w:rPr>
        <w:t>tw</w:t>
      </w:r>
      <w:r>
        <w:rPr>
          <w:w w:val="100"/>
        </w:rPr>
        <w:t>are</w:t>
      </w:r>
      <w:r>
        <w:rPr>
          <w:spacing w:val="-6"/>
        </w:rPr>
        <w:t xml:space="preserve">  </w:t>
      </w:r>
      <w:r>
        <w:rPr>
          <w:w w:val="100"/>
        </w:rPr>
        <w:t>or</w:t>
      </w:r>
      <w:r>
        <w:rPr>
          <w:spacing w:val="-6"/>
        </w:rPr>
        <w:t xml:space="preserve">  </w:t>
      </w:r>
      <w:r>
        <w:rPr>
          <w:spacing w:val="-2"/>
          <w:w w:val="100"/>
        </w:rPr>
        <w:t>o</w:t>
      </w:r>
      <w:r>
        <w:rPr>
          <w:w w:val="100"/>
        </w:rPr>
        <w:t>t</w:t>
      </w:r>
      <w:r>
        <w:rPr>
          <w:spacing w:val="-2"/>
          <w:w w:val="100"/>
        </w:rPr>
        <w:t>h</w:t>
      </w:r>
      <w:r>
        <w:rPr>
          <w:w w:val="100"/>
        </w:rPr>
        <w:t>er i</w:t>
      </w:r>
      <w:r>
        <w:rPr>
          <w:spacing w:val="-2"/>
          <w:w w:val="100"/>
        </w:rPr>
        <w:t>n</w:t>
      </w:r>
      <w:r>
        <w:rPr>
          <w:w w:val="100"/>
        </w:rPr>
        <w:t>t</w:t>
      </w:r>
      <w:r>
        <w:rPr>
          <w:spacing w:val="-3"/>
          <w:w w:val="100"/>
        </w:rPr>
        <w:t>e</w:t>
      </w:r>
      <w:r>
        <w:rPr>
          <w:w w:val="100"/>
        </w:rPr>
        <w:t>ll</w:t>
      </w:r>
      <w:r>
        <w:rPr>
          <w:spacing w:val="-3"/>
          <w:w w:val="100"/>
        </w:rPr>
        <w:t>e</w:t>
      </w:r>
      <w:r>
        <w:rPr>
          <w:w w:val="100"/>
        </w:rPr>
        <w:t>c</w:t>
      </w:r>
      <w:r>
        <w:rPr>
          <w:spacing w:val="-2"/>
          <w:w w:val="100"/>
        </w:rPr>
        <w:t>t</w:t>
      </w:r>
      <w:r>
        <w:rPr>
          <w:w w:val="100"/>
        </w:rPr>
        <w:t>u</w:t>
      </w:r>
      <w:r>
        <w:rPr>
          <w:spacing w:val="-3"/>
          <w:w w:val="100"/>
        </w:rPr>
        <w:t>a</w:t>
      </w:r>
      <w:r>
        <w:rPr>
          <w:w w:val="100"/>
        </w:rPr>
        <w:t>l</w:t>
      </w:r>
      <w:r>
        <w:rPr>
          <w:spacing w:val="33"/>
        </w:rPr>
        <w:t xml:space="preserve"> </w:t>
      </w:r>
      <w:r>
        <w:rPr>
          <w:w w:val="100"/>
        </w:rPr>
        <w:t>pr</w:t>
      </w:r>
      <w:r>
        <w:rPr>
          <w:spacing w:val="-2"/>
          <w:w w:val="100"/>
        </w:rPr>
        <w:t>o</w:t>
      </w:r>
      <w:r>
        <w:rPr>
          <w:w w:val="100"/>
        </w:rPr>
        <w:t>pe</w:t>
      </w:r>
      <w:r>
        <w:rPr>
          <w:spacing w:val="-3"/>
          <w:w w:val="100"/>
        </w:rPr>
        <w:t>r</w:t>
      </w:r>
      <w:r>
        <w:rPr>
          <w:spacing w:val="-2"/>
          <w:w w:val="100"/>
        </w:rPr>
        <w:t>t</w:t>
      </w:r>
      <w:r>
        <w:rPr>
          <w:w w:val="100"/>
        </w:rPr>
        <w:t>y</w:t>
      </w:r>
      <w:r>
        <w:rPr>
          <w:rFonts w:hint="eastAsia" w:eastAsia="宋体"/>
          <w:spacing w:val="-13"/>
          <w:lang w:val="en-US" w:eastAsia="zh-CN"/>
        </w:rPr>
        <w:t>.</w:t>
      </w:r>
      <w:r>
        <w:rPr>
          <w:spacing w:val="-13"/>
        </w:rPr>
        <w:t xml:space="preserve"> </w:t>
      </w:r>
    </w:p>
    <w:p w14:paraId="689F2197">
      <w:pPr>
        <w:pStyle w:val="5"/>
        <w:spacing w:before="60" w:line="278" w:lineRule="auto"/>
        <w:ind w:right="69"/>
        <w:jc w:val="left"/>
        <w:rPr>
          <w:rFonts w:ascii="宋体" w:hAnsi="宋体" w:eastAsia="宋体"/>
        </w:rPr>
      </w:pPr>
      <w:r>
        <w:rPr>
          <w:rFonts w:ascii="宋体" w:hAnsi="宋体" w:eastAsia="宋体"/>
          <w:spacing w:val="2"/>
          <w:w w:val="100"/>
        </w:rPr>
        <w:t>我们尊重他人的财产权是很重要的。我们不会以不</w:t>
      </w:r>
      <w:r>
        <w:rPr>
          <w:rFonts w:ascii="宋体" w:hAnsi="宋体" w:eastAsia="宋体"/>
          <w:spacing w:val="6"/>
          <w:w w:val="100"/>
        </w:rPr>
        <w:t>正当手段获取或寻求获取竞争对手的商业秘密或其他专有或机密信息。</w:t>
      </w:r>
      <w:r>
        <w:rPr>
          <w:rFonts w:ascii="宋体" w:hAnsi="宋体" w:eastAsia="宋体"/>
          <w:w w:val="100"/>
        </w:rPr>
        <w:t>我们不会擅自使用、复制、分发或更改软件或其他知识产权。</w:t>
      </w:r>
    </w:p>
    <w:p w14:paraId="3B411E0A">
      <w:pPr>
        <w:pStyle w:val="5"/>
        <w:spacing w:before="304"/>
        <w:jc w:val="left"/>
        <w:rPr>
          <w:rFonts w:ascii="宋体"/>
        </w:rPr>
      </w:pPr>
    </w:p>
    <w:p w14:paraId="448B5B11">
      <w:pPr>
        <w:pStyle w:val="3"/>
        <w:rPr>
          <w:rFonts w:ascii="宋体" w:eastAsia="宋体"/>
          <w:b w:val="0"/>
        </w:rPr>
      </w:pPr>
      <w:r>
        <w:t>Selective</w:t>
      </w:r>
      <w:r>
        <w:rPr>
          <w:spacing w:val="-13"/>
        </w:rPr>
        <w:t xml:space="preserve"> </w:t>
      </w:r>
      <w:r>
        <w:t>Disclosure</w:t>
      </w:r>
      <w:r>
        <w:rPr>
          <w:spacing w:val="-13"/>
        </w:rPr>
        <w:t xml:space="preserve"> </w:t>
      </w:r>
      <w:r>
        <w:rPr>
          <w:rFonts w:ascii="宋体" w:eastAsia="宋体"/>
          <w:b w:val="0"/>
          <w:spacing w:val="-2"/>
        </w:rPr>
        <w:t>选择性披露</w:t>
      </w:r>
    </w:p>
    <w:p w14:paraId="43A32ACB">
      <w:pPr>
        <w:pStyle w:val="5"/>
        <w:spacing w:before="67" w:line="278" w:lineRule="auto"/>
        <w:ind w:right="356"/>
        <w:rPr>
          <w:rFonts w:ascii="宋体" w:eastAsia="宋体"/>
        </w:rPr>
      </w:pPr>
      <w:r>
        <w:rPr>
          <w:spacing w:val="-2"/>
          <w:w w:val="100"/>
        </w:rPr>
        <w:t>W</w:t>
      </w:r>
      <w:r>
        <w:rPr>
          <w:w w:val="100"/>
        </w:rPr>
        <w:t>e</w:t>
      </w:r>
      <w:r>
        <w:rPr>
          <w:spacing w:val="-3"/>
        </w:rPr>
        <w:t xml:space="preserve"> </w:t>
      </w:r>
      <w:r>
        <w:rPr>
          <w:w w:val="100"/>
        </w:rPr>
        <w:t>wi</w:t>
      </w:r>
      <w:r>
        <w:rPr>
          <w:spacing w:val="-2"/>
          <w:w w:val="100"/>
        </w:rPr>
        <w:t>l</w:t>
      </w:r>
      <w:r>
        <w:rPr>
          <w:w w:val="100"/>
        </w:rPr>
        <w:t>l</w:t>
      </w:r>
      <w:r>
        <w:rPr>
          <w:spacing w:val="-1"/>
        </w:rPr>
        <w:t xml:space="preserve"> </w:t>
      </w:r>
      <w:r>
        <w:rPr>
          <w:spacing w:val="-2"/>
          <w:w w:val="100"/>
        </w:rPr>
        <w:t>n</w:t>
      </w:r>
      <w:r>
        <w:rPr>
          <w:w w:val="100"/>
        </w:rPr>
        <w:t>ot</w:t>
      </w:r>
      <w:r>
        <w:rPr>
          <w:spacing w:val="-3"/>
        </w:rPr>
        <w:t xml:space="preserve"> </w:t>
      </w:r>
      <w:r>
        <w:rPr>
          <w:spacing w:val="-2"/>
          <w:w w:val="100"/>
        </w:rPr>
        <w:t>s</w:t>
      </w:r>
      <w:r>
        <w:rPr>
          <w:w w:val="100"/>
        </w:rPr>
        <w:t>el</w:t>
      </w:r>
      <w:r>
        <w:rPr>
          <w:spacing w:val="-3"/>
          <w:w w:val="100"/>
        </w:rPr>
        <w:t>e</w:t>
      </w:r>
      <w:r>
        <w:rPr>
          <w:w w:val="100"/>
        </w:rPr>
        <w:t>c</w:t>
      </w:r>
      <w:r>
        <w:rPr>
          <w:spacing w:val="-2"/>
          <w:w w:val="100"/>
        </w:rPr>
        <w:t>t</w:t>
      </w:r>
      <w:r>
        <w:rPr>
          <w:w w:val="100"/>
        </w:rPr>
        <w:t>i</w:t>
      </w:r>
      <w:r>
        <w:rPr>
          <w:spacing w:val="-2"/>
          <w:w w:val="100"/>
        </w:rPr>
        <w:t>v</w:t>
      </w:r>
      <w:r>
        <w:rPr>
          <w:w w:val="100"/>
        </w:rPr>
        <w:t>e</w:t>
      </w:r>
      <w:r>
        <w:rPr>
          <w:spacing w:val="-2"/>
          <w:w w:val="100"/>
        </w:rPr>
        <w:t>l</w:t>
      </w:r>
      <w:r>
        <w:rPr>
          <w:w w:val="100"/>
        </w:rPr>
        <w:t>y</w:t>
      </w:r>
      <w:r>
        <w:rPr>
          <w:spacing w:val="-3"/>
        </w:rPr>
        <w:t xml:space="preserve"> </w:t>
      </w:r>
      <w:r>
        <w:rPr>
          <w:w w:val="100"/>
        </w:rPr>
        <w:t>d</w:t>
      </w:r>
      <w:r>
        <w:rPr>
          <w:spacing w:val="-2"/>
          <w:w w:val="100"/>
        </w:rPr>
        <w:t>i</w:t>
      </w:r>
      <w:r>
        <w:rPr>
          <w:w w:val="100"/>
        </w:rPr>
        <w:t>s</w:t>
      </w:r>
      <w:r>
        <w:rPr>
          <w:spacing w:val="-3"/>
          <w:w w:val="100"/>
        </w:rPr>
        <w:t>c</w:t>
      </w:r>
      <w:r>
        <w:rPr>
          <w:w w:val="100"/>
        </w:rPr>
        <w:t>l</w:t>
      </w:r>
      <w:r>
        <w:rPr>
          <w:spacing w:val="-2"/>
          <w:w w:val="100"/>
        </w:rPr>
        <w:t>o</w:t>
      </w:r>
      <w:r>
        <w:rPr>
          <w:w w:val="100"/>
        </w:rPr>
        <w:t>se</w:t>
      </w:r>
      <w:r>
        <w:rPr>
          <w:spacing w:val="-3"/>
        </w:rPr>
        <w:t xml:space="preserve"> </w:t>
      </w:r>
      <w:r>
        <w:rPr>
          <w:spacing w:val="-3"/>
          <w:w w:val="100"/>
        </w:rPr>
        <w:t>(</w:t>
      </w:r>
      <w:r>
        <w:rPr>
          <w:w w:val="100"/>
        </w:rPr>
        <w:t>wh</w:t>
      </w:r>
      <w:r>
        <w:rPr>
          <w:spacing w:val="-3"/>
          <w:w w:val="100"/>
        </w:rPr>
        <w:t>e</w:t>
      </w:r>
      <w:r>
        <w:rPr>
          <w:spacing w:val="-2"/>
          <w:w w:val="100"/>
        </w:rPr>
        <w:t>t</w:t>
      </w:r>
      <w:r>
        <w:rPr>
          <w:w w:val="100"/>
        </w:rPr>
        <w:t>her</w:t>
      </w:r>
      <w:r>
        <w:rPr>
          <w:spacing w:val="-3"/>
        </w:rPr>
        <w:t xml:space="preserve"> </w:t>
      </w:r>
      <w:r>
        <w:rPr>
          <w:spacing w:val="-2"/>
          <w:w w:val="100"/>
        </w:rPr>
        <w:t>i</w:t>
      </w:r>
      <w:r>
        <w:rPr>
          <w:w w:val="100"/>
        </w:rPr>
        <w:t>n</w:t>
      </w:r>
      <w:r>
        <w:rPr>
          <w:spacing w:val="-3"/>
        </w:rPr>
        <w:t xml:space="preserve"> </w:t>
      </w:r>
      <w:r>
        <w:rPr>
          <w:w w:val="100"/>
        </w:rPr>
        <w:t>o</w:t>
      </w:r>
      <w:r>
        <w:rPr>
          <w:spacing w:val="-2"/>
          <w:w w:val="100"/>
        </w:rPr>
        <w:t>n</w:t>
      </w:r>
      <w:r>
        <w:rPr>
          <w:spacing w:val="5"/>
          <w:w w:val="100"/>
        </w:rPr>
        <w:t>e</w:t>
      </w:r>
      <w:r>
        <w:rPr>
          <w:w w:val="100"/>
        </w:rPr>
        <w:t>-</w:t>
      </w:r>
      <w:r>
        <w:rPr>
          <w:spacing w:val="-2"/>
          <w:w w:val="100"/>
        </w:rPr>
        <w:t>o</w:t>
      </w:r>
      <w:r>
        <w:rPr>
          <w:spacing w:val="1"/>
          <w:w w:val="100"/>
        </w:rPr>
        <w:t>n</w:t>
      </w:r>
      <w:r>
        <w:rPr>
          <w:spacing w:val="-3"/>
          <w:w w:val="100"/>
        </w:rPr>
        <w:t>-</w:t>
      </w:r>
      <w:r>
        <w:rPr>
          <w:spacing w:val="-2"/>
          <w:w w:val="100"/>
        </w:rPr>
        <w:t>o</w:t>
      </w:r>
      <w:r>
        <w:rPr>
          <w:w w:val="100"/>
        </w:rPr>
        <w:t>ne</w:t>
      </w:r>
      <w:r>
        <w:rPr>
          <w:spacing w:val="-3"/>
        </w:rPr>
        <w:t xml:space="preserve"> </w:t>
      </w:r>
      <w:r>
        <w:rPr>
          <w:w w:val="100"/>
        </w:rPr>
        <w:t>or</w:t>
      </w:r>
      <w:r>
        <w:rPr>
          <w:spacing w:val="-3"/>
        </w:rPr>
        <w:t xml:space="preserve"> </w:t>
      </w:r>
      <w:r>
        <w:rPr>
          <w:w w:val="100"/>
        </w:rPr>
        <w:t>s</w:t>
      </w:r>
      <w:r>
        <w:rPr>
          <w:spacing w:val="-3"/>
          <w:w w:val="100"/>
        </w:rPr>
        <w:t>m</w:t>
      </w:r>
      <w:r>
        <w:rPr>
          <w:w w:val="100"/>
        </w:rPr>
        <w:t>a</w:t>
      </w:r>
      <w:r>
        <w:rPr>
          <w:spacing w:val="-2"/>
          <w:w w:val="100"/>
        </w:rPr>
        <w:t>l</w:t>
      </w:r>
      <w:r>
        <w:rPr>
          <w:w w:val="100"/>
        </w:rPr>
        <w:t>l</w:t>
      </w:r>
      <w:r>
        <w:rPr>
          <w:spacing w:val="-3"/>
        </w:rPr>
        <w:t xml:space="preserve"> </w:t>
      </w:r>
      <w:r>
        <w:rPr>
          <w:w w:val="100"/>
        </w:rPr>
        <w:t>d</w:t>
      </w:r>
      <w:r>
        <w:rPr>
          <w:spacing w:val="-2"/>
          <w:w w:val="100"/>
        </w:rPr>
        <w:t>i</w:t>
      </w:r>
      <w:r>
        <w:rPr>
          <w:w w:val="100"/>
        </w:rPr>
        <w:t>s</w:t>
      </w:r>
      <w:r>
        <w:rPr>
          <w:spacing w:val="-3"/>
          <w:w w:val="100"/>
        </w:rPr>
        <w:t>c</w:t>
      </w:r>
      <w:r>
        <w:rPr>
          <w:w w:val="100"/>
        </w:rPr>
        <w:t>u</w:t>
      </w:r>
      <w:r>
        <w:rPr>
          <w:spacing w:val="-2"/>
          <w:w w:val="100"/>
        </w:rPr>
        <w:t>ss</w:t>
      </w:r>
      <w:r>
        <w:rPr>
          <w:w w:val="100"/>
        </w:rPr>
        <w:t>i</w:t>
      </w:r>
      <w:r>
        <w:rPr>
          <w:spacing w:val="-2"/>
          <w:w w:val="100"/>
        </w:rPr>
        <w:t>o</w:t>
      </w:r>
      <w:r>
        <w:rPr>
          <w:w w:val="100"/>
        </w:rPr>
        <w:t>n</w:t>
      </w:r>
      <w:r>
        <w:rPr>
          <w:spacing w:val="-2"/>
          <w:w w:val="100"/>
        </w:rPr>
        <w:t>s</w:t>
      </w:r>
      <w:r>
        <w:rPr>
          <w:w w:val="100"/>
        </w:rPr>
        <w:t>, mee</w:t>
      </w:r>
      <w:r>
        <w:rPr>
          <w:spacing w:val="-2"/>
          <w:w w:val="100"/>
        </w:rPr>
        <w:t>ti</w:t>
      </w:r>
      <w:r>
        <w:rPr>
          <w:w w:val="100"/>
        </w:rPr>
        <w:t>n</w:t>
      </w:r>
      <w:r>
        <w:rPr>
          <w:spacing w:val="-2"/>
          <w:w w:val="100"/>
        </w:rPr>
        <w:t>g</w:t>
      </w:r>
      <w:r>
        <w:rPr>
          <w:w w:val="100"/>
        </w:rPr>
        <w:t>s,</w:t>
      </w:r>
      <w:r>
        <w:rPr>
          <w:spacing w:val="6"/>
        </w:rPr>
        <w:t xml:space="preserve">  </w:t>
      </w:r>
      <w:r>
        <w:rPr>
          <w:w w:val="100"/>
        </w:rPr>
        <w:t>pr</w:t>
      </w:r>
      <w:r>
        <w:rPr>
          <w:spacing w:val="-3"/>
          <w:w w:val="100"/>
        </w:rPr>
        <w:t>e</w:t>
      </w:r>
      <w:r>
        <w:rPr>
          <w:w w:val="100"/>
        </w:rPr>
        <w:t>s</w:t>
      </w:r>
      <w:r>
        <w:rPr>
          <w:spacing w:val="-3"/>
          <w:w w:val="100"/>
        </w:rPr>
        <w:t>e</w:t>
      </w:r>
      <w:r>
        <w:rPr>
          <w:w w:val="100"/>
        </w:rPr>
        <w:t>nt</w:t>
      </w:r>
      <w:r>
        <w:rPr>
          <w:spacing w:val="-3"/>
          <w:w w:val="100"/>
        </w:rPr>
        <w:t>a</w:t>
      </w:r>
      <w:r>
        <w:rPr>
          <w:spacing w:val="-2"/>
          <w:w w:val="100"/>
        </w:rPr>
        <w:t>ti</w:t>
      </w:r>
      <w:r>
        <w:rPr>
          <w:w w:val="100"/>
        </w:rPr>
        <w:t>o</w:t>
      </w:r>
      <w:r>
        <w:rPr>
          <w:spacing w:val="-2"/>
          <w:w w:val="100"/>
        </w:rPr>
        <w:t>n</w:t>
      </w:r>
      <w:r>
        <w:rPr>
          <w:w w:val="100"/>
        </w:rPr>
        <w:t>s,</w:t>
      </w:r>
      <w:r>
        <w:rPr>
          <w:spacing w:val="6"/>
        </w:rPr>
        <w:t xml:space="preserve">  </w:t>
      </w:r>
      <w:r>
        <w:rPr>
          <w:w w:val="100"/>
        </w:rPr>
        <w:t>p</w:t>
      </w:r>
      <w:r>
        <w:rPr>
          <w:spacing w:val="-3"/>
          <w:w w:val="100"/>
        </w:rPr>
        <w:t>r</w:t>
      </w:r>
      <w:r>
        <w:rPr>
          <w:w w:val="100"/>
        </w:rPr>
        <w:t>o</w:t>
      </w:r>
      <w:r>
        <w:rPr>
          <w:spacing w:val="-2"/>
          <w:w w:val="100"/>
        </w:rPr>
        <w:t>po</w:t>
      </w:r>
      <w:r>
        <w:rPr>
          <w:w w:val="100"/>
        </w:rPr>
        <w:t>s</w:t>
      </w:r>
      <w:r>
        <w:rPr>
          <w:spacing w:val="-3"/>
          <w:w w:val="100"/>
        </w:rPr>
        <w:t>a</w:t>
      </w:r>
      <w:r>
        <w:rPr>
          <w:w w:val="100"/>
        </w:rPr>
        <w:t>ls</w:t>
      </w:r>
      <w:r>
        <w:rPr>
          <w:spacing w:val="7"/>
        </w:rPr>
        <w:t xml:space="preserve">  </w:t>
      </w:r>
      <w:r>
        <w:rPr>
          <w:spacing w:val="-2"/>
          <w:w w:val="100"/>
        </w:rPr>
        <w:t>o</w:t>
      </w:r>
      <w:r>
        <w:rPr>
          <w:w w:val="100"/>
        </w:rPr>
        <w:t>r</w:t>
      </w:r>
      <w:r>
        <w:rPr>
          <w:spacing w:val="6"/>
        </w:rPr>
        <w:t xml:space="preserve">  </w:t>
      </w:r>
      <w:r>
        <w:rPr>
          <w:w w:val="100"/>
        </w:rPr>
        <w:t>o</w:t>
      </w:r>
      <w:r>
        <w:rPr>
          <w:spacing w:val="-2"/>
          <w:w w:val="100"/>
        </w:rPr>
        <w:t>t</w:t>
      </w:r>
      <w:r>
        <w:rPr>
          <w:w w:val="100"/>
        </w:rPr>
        <w:t>he</w:t>
      </w:r>
      <w:r>
        <w:rPr>
          <w:spacing w:val="-3"/>
          <w:w w:val="100"/>
        </w:rPr>
        <w:t>r</w:t>
      </w:r>
      <w:r>
        <w:rPr>
          <w:w w:val="100"/>
        </w:rPr>
        <w:t>w</w:t>
      </w:r>
      <w:r>
        <w:rPr>
          <w:spacing w:val="-2"/>
          <w:w w:val="100"/>
        </w:rPr>
        <w:t>i</w:t>
      </w:r>
      <w:r>
        <w:rPr>
          <w:w w:val="100"/>
        </w:rPr>
        <w:t>se)</w:t>
      </w:r>
      <w:r>
        <w:rPr>
          <w:spacing w:val="6"/>
        </w:rPr>
        <w:t xml:space="preserve">  </w:t>
      </w:r>
      <w:r>
        <w:rPr>
          <w:spacing w:val="-3"/>
          <w:w w:val="100"/>
        </w:rPr>
        <w:t>a</w:t>
      </w:r>
      <w:r>
        <w:rPr>
          <w:w w:val="100"/>
        </w:rPr>
        <w:t>ny</w:t>
      </w:r>
      <w:r>
        <w:rPr>
          <w:spacing w:val="7"/>
        </w:rPr>
        <w:t xml:space="preserve">  </w:t>
      </w:r>
      <w:r>
        <w:rPr>
          <w:w w:val="100"/>
        </w:rPr>
        <w:t>m</w:t>
      </w:r>
      <w:r>
        <w:rPr>
          <w:spacing w:val="-3"/>
          <w:w w:val="100"/>
        </w:rPr>
        <w:t>a</w:t>
      </w:r>
      <w:r>
        <w:rPr>
          <w:w w:val="100"/>
        </w:rPr>
        <w:t>te</w:t>
      </w:r>
      <w:r>
        <w:rPr>
          <w:spacing w:val="-3"/>
          <w:w w:val="100"/>
        </w:rPr>
        <w:t>r</w:t>
      </w:r>
      <w:r>
        <w:rPr>
          <w:spacing w:val="-2"/>
          <w:w w:val="100"/>
        </w:rPr>
        <w:t>i</w:t>
      </w:r>
      <w:r>
        <w:rPr>
          <w:w w:val="100"/>
        </w:rPr>
        <w:t>al</w:t>
      </w:r>
      <w:r>
        <w:rPr>
          <w:spacing w:val="7"/>
        </w:rPr>
        <w:t xml:space="preserve">  </w:t>
      </w:r>
      <w:r>
        <w:rPr>
          <w:spacing w:val="-2"/>
          <w:w w:val="100"/>
        </w:rPr>
        <w:t>n</w:t>
      </w:r>
      <w:r>
        <w:rPr>
          <w:w w:val="100"/>
        </w:rPr>
        <w:t>o</w:t>
      </w:r>
      <w:r>
        <w:rPr>
          <w:spacing w:val="-2"/>
          <w:w w:val="100"/>
        </w:rPr>
        <w:t>np</w:t>
      </w:r>
      <w:r>
        <w:rPr>
          <w:w w:val="100"/>
        </w:rPr>
        <w:t>u</w:t>
      </w:r>
      <w:r>
        <w:rPr>
          <w:spacing w:val="-2"/>
          <w:w w:val="100"/>
        </w:rPr>
        <w:t>bl</w:t>
      </w:r>
      <w:r>
        <w:rPr>
          <w:w w:val="100"/>
        </w:rPr>
        <w:t>ic in</w:t>
      </w:r>
      <w:r>
        <w:rPr>
          <w:spacing w:val="-3"/>
          <w:w w:val="100"/>
        </w:rPr>
        <w:t>f</w:t>
      </w:r>
      <w:r>
        <w:rPr>
          <w:w w:val="100"/>
        </w:rPr>
        <w:t>or</w:t>
      </w:r>
      <w:r>
        <w:rPr>
          <w:spacing w:val="-3"/>
          <w:w w:val="100"/>
        </w:rPr>
        <w:t>m</w:t>
      </w:r>
      <w:r>
        <w:rPr>
          <w:w w:val="100"/>
        </w:rPr>
        <w:t>a</w:t>
      </w:r>
      <w:r>
        <w:rPr>
          <w:spacing w:val="-2"/>
          <w:w w:val="100"/>
        </w:rPr>
        <w:t>t</w:t>
      </w:r>
      <w:r>
        <w:rPr>
          <w:w w:val="100"/>
        </w:rPr>
        <w:t>i</w:t>
      </w:r>
      <w:r>
        <w:rPr>
          <w:spacing w:val="-2"/>
          <w:w w:val="100"/>
        </w:rPr>
        <w:t>o</w:t>
      </w:r>
      <w:r>
        <w:rPr>
          <w:w w:val="100"/>
        </w:rPr>
        <w:t>n</w:t>
      </w:r>
      <w:r>
        <w:rPr>
          <w:spacing w:val="9"/>
        </w:rPr>
        <w:t xml:space="preserve"> </w:t>
      </w:r>
      <w:r>
        <w:rPr>
          <w:spacing w:val="-2"/>
          <w:w w:val="100"/>
        </w:rPr>
        <w:t>wi</w:t>
      </w:r>
      <w:r>
        <w:rPr>
          <w:w w:val="100"/>
        </w:rPr>
        <w:t>th</w:t>
      </w:r>
      <w:r>
        <w:rPr>
          <w:spacing w:val="9"/>
        </w:rPr>
        <w:t xml:space="preserve"> </w:t>
      </w:r>
      <w:r>
        <w:rPr>
          <w:w w:val="100"/>
        </w:rPr>
        <w:t>r</w:t>
      </w:r>
      <w:r>
        <w:rPr>
          <w:spacing w:val="-3"/>
          <w:w w:val="100"/>
        </w:rPr>
        <w:t>e</w:t>
      </w:r>
      <w:r>
        <w:rPr>
          <w:w w:val="100"/>
        </w:rPr>
        <w:t>s</w:t>
      </w:r>
      <w:r>
        <w:rPr>
          <w:spacing w:val="-2"/>
          <w:w w:val="100"/>
        </w:rPr>
        <w:t>p</w:t>
      </w:r>
      <w:r>
        <w:rPr>
          <w:w w:val="100"/>
        </w:rPr>
        <w:t>ect</w:t>
      </w:r>
      <w:r>
        <w:rPr>
          <w:spacing w:val="10"/>
        </w:rPr>
        <w:t xml:space="preserve"> </w:t>
      </w:r>
      <w:r>
        <w:rPr>
          <w:spacing w:val="-2"/>
          <w:w w:val="100"/>
        </w:rPr>
        <w:t>t</w:t>
      </w:r>
      <w:r>
        <w:rPr>
          <w:w w:val="100"/>
        </w:rPr>
        <w:t>o</w:t>
      </w:r>
      <w:r>
        <w:rPr>
          <w:spacing w:val="14"/>
        </w:rPr>
        <w:t xml:space="preserve"> </w:t>
      </w:r>
      <w:r>
        <w:rPr>
          <w:rFonts w:hint="eastAsia" w:eastAsia="宋体"/>
          <w:spacing w:val="-2"/>
          <w:w w:val="100"/>
          <w:lang w:eastAsia="zh-CN"/>
        </w:rPr>
        <w:t>XunStd</w:t>
      </w:r>
      <w:r>
        <w:rPr>
          <w:w w:val="100"/>
        </w:rPr>
        <w:t>,</w:t>
      </w:r>
      <w:r>
        <w:rPr>
          <w:spacing w:val="8"/>
        </w:rPr>
        <w:t xml:space="preserve"> </w:t>
      </w:r>
      <w:r>
        <w:rPr>
          <w:spacing w:val="-2"/>
          <w:w w:val="100"/>
        </w:rPr>
        <w:t>i</w:t>
      </w:r>
      <w:r>
        <w:rPr>
          <w:w w:val="100"/>
        </w:rPr>
        <w:t>ts</w:t>
      </w:r>
      <w:r>
        <w:rPr>
          <w:spacing w:val="9"/>
        </w:rPr>
        <w:t xml:space="preserve"> </w:t>
      </w:r>
      <w:r>
        <w:rPr>
          <w:spacing w:val="-2"/>
          <w:w w:val="100"/>
        </w:rPr>
        <w:t>s</w:t>
      </w:r>
      <w:r>
        <w:rPr>
          <w:w w:val="100"/>
        </w:rPr>
        <w:t>e</w:t>
      </w:r>
      <w:r>
        <w:rPr>
          <w:spacing w:val="-3"/>
          <w:w w:val="100"/>
        </w:rPr>
        <w:t>c</w:t>
      </w:r>
      <w:r>
        <w:rPr>
          <w:w w:val="100"/>
        </w:rPr>
        <w:t>ur</w:t>
      </w:r>
      <w:r>
        <w:rPr>
          <w:spacing w:val="-2"/>
          <w:w w:val="100"/>
        </w:rPr>
        <w:t>it</w:t>
      </w:r>
      <w:r>
        <w:rPr>
          <w:w w:val="100"/>
        </w:rPr>
        <w:t>ie</w:t>
      </w:r>
      <w:r>
        <w:rPr>
          <w:spacing w:val="1"/>
          <w:w w:val="100"/>
        </w:rPr>
        <w:t>s</w:t>
      </w:r>
      <w:r>
        <w:rPr>
          <w:w w:val="100"/>
        </w:rPr>
        <w:t>,</w:t>
      </w:r>
      <w:r>
        <w:rPr>
          <w:spacing w:val="8"/>
        </w:rPr>
        <w:t xml:space="preserve"> </w:t>
      </w:r>
      <w:r>
        <w:rPr>
          <w:spacing w:val="-2"/>
          <w:w w:val="100"/>
        </w:rPr>
        <w:t>bu</w:t>
      </w:r>
      <w:r>
        <w:rPr>
          <w:w w:val="100"/>
        </w:rPr>
        <w:t>s</w:t>
      </w:r>
      <w:r>
        <w:rPr>
          <w:spacing w:val="-2"/>
          <w:w w:val="100"/>
        </w:rPr>
        <w:t>i</w:t>
      </w:r>
      <w:r>
        <w:rPr>
          <w:w w:val="100"/>
        </w:rPr>
        <w:t>n</w:t>
      </w:r>
      <w:r>
        <w:rPr>
          <w:spacing w:val="-3"/>
          <w:w w:val="100"/>
        </w:rPr>
        <w:t>e</w:t>
      </w:r>
      <w:r>
        <w:rPr>
          <w:w w:val="100"/>
        </w:rPr>
        <w:t>ss</w:t>
      </w:r>
      <w:r>
        <w:rPr>
          <w:spacing w:val="9"/>
        </w:rPr>
        <w:t xml:space="preserve"> </w:t>
      </w:r>
      <w:r>
        <w:rPr>
          <w:spacing w:val="-2"/>
          <w:w w:val="100"/>
        </w:rPr>
        <w:t>o</w:t>
      </w:r>
      <w:r>
        <w:rPr>
          <w:w w:val="100"/>
        </w:rPr>
        <w:t>pe</w:t>
      </w:r>
      <w:r>
        <w:rPr>
          <w:spacing w:val="-3"/>
          <w:w w:val="100"/>
        </w:rPr>
        <w:t>r</w:t>
      </w:r>
      <w:r>
        <w:rPr>
          <w:w w:val="100"/>
        </w:rPr>
        <w:t>at</w:t>
      </w:r>
      <w:r>
        <w:rPr>
          <w:spacing w:val="-2"/>
          <w:w w:val="100"/>
        </w:rPr>
        <w:t>io</w:t>
      </w:r>
      <w:r>
        <w:rPr>
          <w:w w:val="100"/>
        </w:rPr>
        <w:t>ns,</w:t>
      </w:r>
      <w:r>
        <w:rPr>
          <w:spacing w:val="8"/>
        </w:rPr>
        <w:t xml:space="preserve"> </w:t>
      </w:r>
      <w:r>
        <w:rPr>
          <w:spacing w:val="-2"/>
          <w:w w:val="100"/>
        </w:rPr>
        <w:t>p</w:t>
      </w:r>
      <w:r>
        <w:rPr>
          <w:w w:val="100"/>
        </w:rPr>
        <w:t>l</w:t>
      </w:r>
      <w:r>
        <w:rPr>
          <w:spacing w:val="-3"/>
          <w:w w:val="100"/>
        </w:rPr>
        <w:t>a</w:t>
      </w:r>
      <w:r>
        <w:rPr>
          <w:w w:val="100"/>
        </w:rPr>
        <w:t>n</w:t>
      </w:r>
      <w:r>
        <w:rPr>
          <w:spacing w:val="-2"/>
          <w:w w:val="100"/>
        </w:rPr>
        <w:t>s</w:t>
      </w:r>
      <w:r>
        <w:rPr>
          <w:w w:val="100"/>
        </w:rPr>
        <w:t>, fi</w:t>
      </w:r>
      <w:r>
        <w:rPr>
          <w:spacing w:val="-2"/>
          <w:w w:val="100"/>
        </w:rPr>
        <w:t>n</w:t>
      </w:r>
      <w:r>
        <w:rPr>
          <w:w w:val="100"/>
        </w:rPr>
        <w:t>a</w:t>
      </w:r>
      <w:r>
        <w:rPr>
          <w:spacing w:val="1"/>
          <w:w w:val="100"/>
        </w:rPr>
        <w:t>n</w:t>
      </w:r>
      <w:r>
        <w:rPr>
          <w:spacing w:val="-3"/>
          <w:w w:val="100"/>
        </w:rPr>
        <w:t>c</w:t>
      </w:r>
      <w:r>
        <w:rPr>
          <w:w w:val="100"/>
        </w:rPr>
        <w:t>i</w:t>
      </w:r>
      <w:r>
        <w:rPr>
          <w:spacing w:val="-3"/>
          <w:w w:val="100"/>
        </w:rPr>
        <w:t>a</w:t>
      </w:r>
      <w:r>
        <w:rPr>
          <w:w w:val="100"/>
        </w:rPr>
        <w:t>l</w:t>
      </w:r>
      <w:r>
        <w:rPr>
          <w:spacing w:val="-7"/>
        </w:rPr>
        <w:t xml:space="preserve"> </w:t>
      </w:r>
      <w:r>
        <w:rPr>
          <w:w w:val="100"/>
        </w:rPr>
        <w:t>c</w:t>
      </w:r>
      <w:r>
        <w:rPr>
          <w:spacing w:val="-2"/>
          <w:w w:val="100"/>
        </w:rPr>
        <w:t>on</w:t>
      </w:r>
      <w:r>
        <w:rPr>
          <w:w w:val="100"/>
        </w:rPr>
        <w:t>d</w:t>
      </w:r>
      <w:r>
        <w:rPr>
          <w:spacing w:val="-2"/>
          <w:w w:val="100"/>
        </w:rPr>
        <w:t>it</w:t>
      </w:r>
      <w:r>
        <w:rPr>
          <w:w w:val="100"/>
        </w:rPr>
        <w:t>i</w:t>
      </w:r>
      <w:r>
        <w:rPr>
          <w:spacing w:val="-2"/>
          <w:w w:val="100"/>
        </w:rPr>
        <w:t>o</w:t>
      </w:r>
      <w:r>
        <w:rPr>
          <w:w w:val="100"/>
        </w:rPr>
        <w:t>n,</w:t>
      </w:r>
      <w:r>
        <w:rPr>
          <w:spacing w:val="-9"/>
        </w:rPr>
        <w:t xml:space="preserve"> </w:t>
      </w:r>
      <w:r>
        <w:rPr>
          <w:w w:val="100"/>
        </w:rPr>
        <w:t>r</w:t>
      </w:r>
      <w:r>
        <w:rPr>
          <w:spacing w:val="-3"/>
          <w:w w:val="100"/>
        </w:rPr>
        <w:t>e</w:t>
      </w:r>
      <w:r>
        <w:rPr>
          <w:w w:val="100"/>
        </w:rPr>
        <w:t>s</w:t>
      </w:r>
      <w:r>
        <w:rPr>
          <w:spacing w:val="-2"/>
          <w:w w:val="100"/>
        </w:rPr>
        <w:t>u</w:t>
      </w:r>
      <w:r>
        <w:rPr>
          <w:w w:val="100"/>
        </w:rPr>
        <w:t>l</w:t>
      </w:r>
      <w:r>
        <w:rPr>
          <w:spacing w:val="-2"/>
          <w:w w:val="100"/>
        </w:rPr>
        <w:t>t</w:t>
      </w:r>
      <w:r>
        <w:rPr>
          <w:w w:val="100"/>
        </w:rPr>
        <w:t>s</w:t>
      </w:r>
      <w:r>
        <w:rPr>
          <w:spacing w:val="-7"/>
        </w:rPr>
        <w:t xml:space="preserve"> </w:t>
      </w:r>
      <w:r>
        <w:rPr>
          <w:spacing w:val="-2"/>
          <w:w w:val="100"/>
        </w:rPr>
        <w:t>o</w:t>
      </w:r>
      <w:r>
        <w:rPr>
          <w:w w:val="100"/>
        </w:rPr>
        <w:t>f</w:t>
      </w:r>
      <w:r>
        <w:rPr>
          <w:spacing w:val="-8"/>
        </w:rPr>
        <w:t xml:space="preserve"> </w:t>
      </w:r>
      <w:r>
        <w:rPr>
          <w:spacing w:val="-2"/>
          <w:w w:val="100"/>
        </w:rPr>
        <w:t>o</w:t>
      </w:r>
      <w:r>
        <w:rPr>
          <w:w w:val="100"/>
        </w:rPr>
        <w:t>pe</w:t>
      </w:r>
      <w:r>
        <w:rPr>
          <w:spacing w:val="3"/>
          <w:w w:val="100"/>
        </w:rPr>
        <w:t>r</w:t>
      </w:r>
      <w:r>
        <w:rPr>
          <w:spacing w:val="-3"/>
          <w:w w:val="100"/>
        </w:rPr>
        <w:t>a</w:t>
      </w:r>
      <w:r>
        <w:rPr>
          <w:w w:val="100"/>
        </w:rPr>
        <w:t>t</w:t>
      </w:r>
      <w:r>
        <w:rPr>
          <w:spacing w:val="-2"/>
          <w:w w:val="100"/>
        </w:rPr>
        <w:t>io</w:t>
      </w:r>
      <w:r>
        <w:rPr>
          <w:w w:val="100"/>
        </w:rPr>
        <w:t>ns</w:t>
      </w:r>
      <w:r>
        <w:rPr>
          <w:spacing w:val="-10"/>
        </w:rPr>
        <w:t xml:space="preserve"> </w:t>
      </w:r>
      <w:r>
        <w:rPr>
          <w:w w:val="100"/>
        </w:rPr>
        <w:t>or</w:t>
      </w:r>
      <w:r>
        <w:rPr>
          <w:spacing w:val="-8"/>
        </w:rPr>
        <w:t xml:space="preserve"> </w:t>
      </w:r>
      <w:r>
        <w:rPr>
          <w:w w:val="100"/>
        </w:rPr>
        <w:t>a</w:t>
      </w:r>
      <w:r>
        <w:rPr>
          <w:spacing w:val="-2"/>
          <w:w w:val="100"/>
        </w:rPr>
        <w:t>n</w:t>
      </w:r>
      <w:r>
        <w:rPr>
          <w:w w:val="100"/>
        </w:rPr>
        <w:t>y</w:t>
      </w:r>
      <w:r>
        <w:rPr>
          <w:spacing w:val="-7"/>
        </w:rPr>
        <w:t xml:space="preserve"> </w:t>
      </w:r>
      <w:r>
        <w:rPr>
          <w:w w:val="100"/>
        </w:rPr>
        <w:t>d</w:t>
      </w:r>
      <w:r>
        <w:rPr>
          <w:spacing w:val="-3"/>
          <w:w w:val="100"/>
        </w:rPr>
        <w:t>e</w:t>
      </w:r>
      <w:r>
        <w:rPr>
          <w:w w:val="100"/>
        </w:rPr>
        <w:t>v</w:t>
      </w:r>
      <w:r>
        <w:rPr>
          <w:spacing w:val="-3"/>
          <w:w w:val="100"/>
        </w:rPr>
        <w:t>e</w:t>
      </w:r>
      <w:r>
        <w:rPr>
          <w:w w:val="100"/>
        </w:rPr>
        <w:t>l</w:t>
      </w:r>
      <w:r>
        <w:rPr>
          <w:spacing w:val="-2"/>
          <w:w w:val="100"/>
        </w:rPr>
        <w:t>o</w:t>
      </w:r>
      <w:r>
        <w:rPr>
          <w:w w:val="100"/>
        </w:rPr>
        <w:t>pm</w:t>
      </w:r>
      <w:r>
        <w:rPr>
          <w:spacing w:val="-3"/>
          <w:w w:val="100"/>
        </w:rPr>
        <w:t>e</w:t>
      </w:r>
      <w:r>
        <w:rPr>
          <w:spacing w:val="-2"/>
          <w:w w:val="100"/>
        </w:rPr>
        <w:t>n</w:t>
      </w:r>
      <w:r>
        <w:rPr>
          <w:w w:val="100"/>
        </w:rPr>
        <w:t>t</w:t>
      </w:r>
      <w:r>
        <w:rPr>
          <w:spacing w:val="-7"/>
        </w:rPr>
        <w:t xml:space="preserve"> </w:t>
      </w:r>
      <w:r>
        <w:rPr>
          <w:spacing w:val="-2"/>
          <w:w w:val="100"/>
        </w:rPr>
        <w:t>p</w:t>
      </w:r>
      <w:r>
        <w:rPr>
          <w:w w:val="100"/>
        </w:rPr>
        <w:t>l</w:t>
      </w:r>
      <w:r>
        <w:rPr>
          <w:spacing w:val="-3"/>
          <w:w w:val="100"/>
        </w:rPr>
        <w:t>a</w:t>
      </w:r>
      <w:r>
        <w:rPr>
          <w:w w:val="100"/>
        </w:rPr>
        <w:t>n.</w:t>
      </w:r>
      <w:r>
        <w:rPr>
          <w:spacing w:val="-9"/>
        </w:rPr>
        <w:t xml:space="preserve"> </w:t>
      </w:r>
      <w:r>
        <w:rPr>
          <w:spacing w:val="-2"/>
          <w:w w:val="100"/>
        </w:rPr>
        <w:t>W</w:t>
      </w:r>
      <w:r>
        <w:rPr>
          <w:w w:val="100"/>
        </w:rPr>
        <w:t>e</w:t>
      </w:r>
      <w:r>
        <w:rPr>
          <w:spacing w:val="-8"/>
        </w:rPr>
        <w:t xml:space="preserve"> </w:t>
      </w:r>
      <w:r>
        <w:rPr>
          <w:w w:val="100"/>
        </w:rPr>
        <w:t>s</w:t>
      </w:r>
      <w:r>
        <w:rPr>
          <w:spacing w:val="-2"/>
          <w:w w:val="100"/>
        </w:rPr>
        <w:t>ho</w:t>
      </w:r>
      <w:r>
        <w:rPr>
          <w:w w:val="100"/>
        </w:rPr>
        <w:t>u</w:t>
      </w:r>
      <w:r>
        <w:rPr>
          <w:spacing w:val="-2"/>
          <w:w w:val="100"/>
        </w:rPr>
        <w:t>l</w:t>
      </w:r>
      <w:r>
        <w:rPr>
          <w:w w:val="100"/>
        </w:rPr>
        <w:t>d be</w:t>
      </w:r>
      <w:r>
        <w:t xml:space="preserve"> </w:t>
      </w:r>
      <w:r>
        <w:rPr>
          <w:w w:val="100"/>
        </w:rPr>
        <w:t>pa</w:t>
      </w:r>
      <w:r>
        <w:rPr>
          <w:spacing w:val="-3"/>
          <w:w w:val="100"/>
        </w:rPr>
        <w:t>r</w:t>
      </w:r>
      <w:r>
        <w:rPr>
          <w:w w:val="100"/>
        </w:rPr>
        <w:t>ti</w:t>
      </w:r>
      <w:r>
        <w:rPr>
          <w:spacing w:val="-3"/>
          <w:w w:val="100"/>
        </w:rPr>
        <w:t>c</w:t>
      </w:r>
      <w:r>
        <w:rPr>
          <w:spacing w:val="-2"/>
          <w:w w:val="100"/>
        </w:rPr>
        <w:t>u</w:t>
      </w:r>
      <w:r>
        <w:rPr>
          <w:w w:val="100"/>
        </w:rPr>
        <w:t>la</w:t>
      </w:r>
      <w:r>
        <w:rPr>
          <w:spacing w:val="-3"/>
          <w:w w:val="100"/>
        </w:rPr>
        <w:t>r</w:t>
      </w:r>
      <w:r>
        <w:rPr>
          <w:w w:val="100"/>
        </w:rPr>
        <w:t>ly</w:t>
      </w:r>
      <w:r>
        <w:rPr>
          <w:spacing w:val="1"/>
        </w:rPr>
        <w:t xml:space="preserve"> </w:t>
      </w:r>
      <w:r>
        <w:rPr>
          <w:spacing w:val="-2"/>
          <w:w w:val="100"/>
        </w:rPr>
        <w:t>v</w:t>
      </w:r>
      <w:r>
        <w:rPr>
          <w:w w:val="100"/>
        </w:rPr>
        <w:t>i</w:t>
      </w:r>
      <w:r>
        <w:rPr>
          <w:spacing w:val="-2"/>
          <w:w w:val="100"/>
        </w:rPr>
        <w:t>g</w:t>
      </w:r>
      <w:r>
        <w:rPr>
          <w:w w:val="100"/>
        </w:rPr>
        <w:t>i</w:t>
      </w:r>
      <w:r>
        <w:rPr>
          <w:spacing w:val="-2"/>
          <w:w w:val="100"/>
        </w:rPr>
        <w:t>l</w:t>
      </w:r>
      <w:r>
        <w:rPr>
          <w:spacing w:val="-3"/>
          <w:w w:val="100"/>
        </w:rPr>
        <w:t>a</w:t>
      </w:r>
      <w:r>
        <w:rPr>
          <w:w w:val="100"/>
        </w:rPr>
        <w:t>nt</w:t>
      </w:r>
      <w:r>
        <w:rPr>
          <w:spacing w:val="1"/>
        </w:rPr>
        <w:t xml:space="preserve"> </w:t>
      </w:r>
      <w:r>
        <w:rPr>
          <w:spacing w:val="-2"/>
          <w:w w:val="100"/>
        </w:rPr>
        <w:t>w</w:t>
      </w:r>
      <w:r>
        <w:rPr>
          <w:w w:val="100"/>
        </w:rPr>
        <w:t>h</w:t>
      </w:r>
      <w:r>
        <w:rPr>
          <w:spacing w:val="-3"/>
          <w:w w:val="100"/>
        </w:rPr>
        <w:t>e</w:t>
      </w:r>
      <w:r>
        <w:rPr>
          <w:w w:val="100"/>
        </w:rPr>
        <w:t>n</w:t>
      </w:r>
      <w:r>
        <w:rPr>
          <w:spacing w:val="2"/>
        </w:rPr>
        <w:t xml:space="preserve"> </w:t>
      </w:r>
      <w:r>
        <w:rPr>
          <w:w w:val="100"/>
        </w:rPr>
        <w:t>m</w:t>
      </w:r>
      <w:r>
        <w:rPr>
          <w:spacing w:val="-3"/>
          <w:w w:val="100"/>
        </w:rPr>
        <w:t>a</w:t>
      </w:r>
      <w:r>
        <w:rPr>
          <w:w w:val="100"/>
        </w:rPr>
        <w:t>k</w:t>
      </w:r>
      <w:r>
        <w:rPr>
          <w:spacing w:val="-2"/>
          <w:w w:val="100"/>
        </w:rPr>
        <w:t>in</w:t>
      </w:r>
      <w:r>
        <w:rPr>
          <w:w w:val="100"/>
        </w:rPr>
        <w:t>g</w:t>
      </w:r>
      <w:r>
        <w:rPr>
          <w:spacing w:val="2"/>
        </w:rPr>
        <w:t xml:space="preserve"> </w:t>
      </w:r>
      <w:r>
        <w:rPr>
          <w:spacing w:val="-2"/>
          <w:w w:val="100"/>
        </w:rPr>
        <w:t>p</w:t>
      </w:r>
      <w:r>
        <w:rPr>
          <w:w w:val="100"/>
        </w:rPr>
        <w:t>re</w:t>
      </w:r>
      <w:r>
        <w:rPr>
          <w:spacing w:val="-2"/>
          <w:w w:val="100"/>
        </w:rPr>
        <w:t>s</w:t>
      </w:r>
      <w:r>
        <w:rPr>
          <w:w w:val="100"/>
        </w:rPr>
        <w:t>e</w:t>
      </w:r>
      <w:r>
        <w:rPr>
          <w:spacing w:val="1"/>
          <w:w w:val="100"/>
        </w:rPr>
        <w:t>n</w:t>
      </w:r>
      <w:r>
        <w:rPr>
          <w:spacing w:val="-2"/>
          <w:w w:val="100"/>
        </w:rPr>
        <w:t>t</w:t>
      </w:r>
      <w:r>
        <w:rPr>
          <w:w w:val="100"/>
        </w:rPr>
        <w:t>a</w:t>
      </w:r>
      <w:r>
        <w:rPr>
          <w:spacing w:val="-2"/>
          <w:w w:val="100"/>
        </w:rPr>
        <w:t>ti</w:t>
      </w:r>
      <w:r>
        <w:rPr>
          <w:w w:val="100"/>
        </w:rPr>
        <w:t>o</w:t>
      </w:r>
      <w:r>
        <w:rPr>
          <w:spacing w:val="-2"/>
          <w:w w:val="100"/>
        </w:rPr>
        <w:t>n</w:t>
      </w:r>
      <w:r>
        <w:rPr>
          <w:w w:val="100"/>
        </w:rPr>
        <w:t>s</w:t>
      </w:r>
      <w:r>
        <w:rPr>
          <w:spacing w:val="2"/>
        </w:rPr>
        <w:t xml:space="preserve"> </w:t>
      </w:r>
      <w:r>
        <w:rPr>
          <w:spacing w:val="-2"/>
          <w:w w:val="100"/>
        </w:rPr>
        <w:t>o</w:t>
      </w:r>
      <w:r>
        <w:rPr>
          <w:w w:val="100"/>
        </w:rPr>
        <w:t>r</w:t>
      </w:r>
      <w:r>
        <w:rPr>
          <w:spacing w:val="1"/>
        </w:rPr>
        <w:t xml:space="preserve"> </w:t>
      </w:r>
      <w:r>
        <w:rPr>
          <w:spacing w:val="-2"/>
          <w:w w:val="100"/>
        </w:rPr>
        <w:t>p</w:t>
      </w:r>
      <w:r>
        <w:rPr>
          <w:w w:val="100"/>
        </w:rPr>
        <w:t>r</w:t>
      </w:r>
      <w:r>
        <w:rPr>
          <w:spacing w:val="-2"/>
          <w:w w:val="100"/>
        </w:rPr>
        <w:t>op</w:t>
      </w:r>
      <w:r>
        <w:rPr>
          <w:w w:val="100"/>
        </w:rPr>
        <w:t>os</w:t>
      </w:r>
      <w:r>
        <w:rPr>
          <w:spacing w:val="-3"/>
          <w:w w:val="100"/>
        </w:rPr>
        <w:t>a</w:t>
      </w:r>
      <w:r>
        <w:rPr>
          <w:spacing w:val="-2"/>
          <w:w w:val="100"/>
        </w:rPr>
        <w:t>l</w:t>
      </w:r>
      <w:r>
        <w:rPr>
          <w:w w:val="100"/>
        </w:rPr>
        <w:t>s</w:t>
      </w:r>
      <w:r>
        <w:rPr>
          <w:spacing w:val="2"/>
        </w:rPr>
        <w:t xml:space="preserve"> </w:t>
      </w:r>
      <w:r>
        <w:rPr>
          <w:spacing w:val="-2"/>
          <w:w w:val="100"/>
        </w:rPr>
        <w:t>t</w:t>
      </w:r>
      <w:r>
        <w:rPr>
          <w:w w:val="100"/>
        </w:rPr>
        <w:t>o</w:t>
      </w:r>
      <w:r>
        <w:rPr>
          <w:spacing w:val="2"/>
        </w:rPr>
        <w:t xml:space="preserve"> </w:t>
      </w:r>
      <w:r>
        <w:rPr>
          <w:spacing w:val="-3"/>
          <w:w w:val="100"/>
        </w:rPr>
        <w:t>c</w:t>
      </w:r>
      <w:r>
        <w:rPr>
          <w:w w:val="100"/>
        </w:rPr>
        <w:t>u</w:t>
      </w:r>
      <w:r>
        <w:rPr>
          <w:spacing w:val="-2"/>
          <w:w w:val="100"/>
        </w:rPr>
        <w:t>st</w:t>
      </w:r>
      <w:r>
        <w:rPr>
          <w:w w:val="100"/>
        </w:rPr>
        <w:t>ome</w:t>
      </w:r>
      <w:r>
        <w:rPr>
          <w:spacing w:val="-3"/>
          <w:w w:val="100"/>
        </w:rPr>
        <w:t>r</w:t>
      </w:r>
      <w:r>
        <w:rPr>
          <w:w w:val="100"/>
        </w:rPr>
        <w:t>s to</w:t>
      </w:r>
      <w:r>
        <w:rPr>
          <w:spacing w:val="-10"/>
        </w:rPr>
        <w:t xml:space="preserve"> </w:t>
      </w:r>
      <w:r>
        <w:rPr>
          <w:spacing w:val="-3"/>
          <w:w w:val="100"/>
        </w:rPr>
        <w:t>e</w:t>
      </w:r>
      <w:r>
        <w:rPr>
          <w:spacing w:val="-2"/>
          <w:w w:val="100"/>
        </w:rPr>
        <w:t>n</w:t>
      </w:r>
      <w:r>
        <w:rPr>
          <w:w w:val="100"/>
        </w:rPr>
        <w:t>s</w:t>
      </w:r>
      <w:r>
        <w:rPr>
          <w:spacing w:val="-2"/>
          <w:w w:val="100"/>
        </w:rPr>
        <w:t>u</w:t>
      </w:r>
      <w:r>
        <w:rPr>
          <w:w w:val="100"/>
        </w:rPr>
        <w:t>re</w:t>
      </w:r>
      <w:r>
        <w:rPr>
          <w:spacing w:val="-10"/>
        </w:rPr>
        <w:t xml:space="preserve"> </w:t>
      </w:r>
      <w:r>
        <w:rPr>
          <w:spacing w:val="-2"/>
          <w:w w:val="100"/>
        </w:rPr>
        <w:t>t</w:t>
      </w:r>
      <w:r>
        <w:rPr>
          <w:w w:val="100"/>
        </w:rPr>
        <w:t>h</w:t>
      </w:r>
      <w:r>
        <w:rPr>
          <w:spacing w:val="-3"/>
          <w:w w:val="100"/>
        </w:rPr>
        <w:t>a</w:t>
      </w:r>
      <w:r>
        <w:rPr>
          <w:w w:val="100"/>
        </w:rPr>
        <w:t>t</w:t>
      </w:r>
      <w:r>
        <w:rPr>
          <w:spacing w:val="-10"/>
        </w:rPr>
        <w:t xml:space="preserve"> </w:t>
      </w:r>
      <w:r>
        <w:rPr>
          <w:spacing w:val="-2"/>
          <w:w w:val="100"/>
        </w:rPr>
        <w:t>o</w:t>
      </w:r>
      <w:r>
        <w:rPr>
          <w:w w:val="100"/>
        </w:rPr>
        <w:t>ur</w:t>
      </w:r>
      <w:r>
        <w:rPr>
          <w:spacing w:val="-13"/>
        </w:rPr>
        <w:t xml:space="preserve"> </w:t>
      </w:r>
      <w:r>
        <w:rPr>
          <w:w w:val="100"/>
        </w:rPr>
        <w:t>pr</w:t>
      </w:r>
      <w:r>
        <w:rPr>
          <w:spacing w:val="-3"/>
          <w:w w:val="100"/>
        </w:rPr>
        <w:t>e</w:t>
      </w:r>
      <w:r>
        <w:rPr>
          <w:spacing w:val="-2"/>
          <w:w w:val="100"/>
        </w:rPr>
        <w:t>s</w:t>
      </w:r>
      <w:r>
        <w:rPr>
          <w:w w:val="100"/>
        </w:rPr>
        <w:t>e</w:t>
      </w:r>
      <w:r>
        <w:rPr>
          <w:spacing w:val="1"/>
          <w:w w:val="100"/>
        </w:rPr>
        <w:t>n</w:t>
      </w:r>
      <w:r>
        <w:rPr>
          <w:spacing w:val="-2"/>
          <w:w w:val="100"/>
        </w:rPr>
        <w:t>t</w:t>
      </w:r>
      <w:r>
        <w:rPr>
          <w:w w:val="100"/>
        </w:rPr>
        <w:t>a</w:t>
      </w:r>
      <w:r>
        <w:rPr>
          <w:spacing w:val="-2"/>
          <w:w w:val="100"/>
        </w:rPr>
        <w:t>ti</w:t>
      </w:r>
      <w:r>
        <w:rPr>
          <w:w w:val="100"/>
        </w:rPr>
        <w:t>o</w:t>
      </w:r>
      <w:r>
        <w:rPr>
          <w:spacing w:val="-2"/>
          <w:w w:val="100"/>
        </w:rPr>
        <w:t>n</w:t>
      </w:r>
      <w:r>
        <w:rPr>
          <w:w w:val="100"/>
        </w:rPr>
        <w:t>s</w:t>
      </w:r>
      <w:r>
        <w:rPr>
          <w:spacing w:val="-10"/>
        </w:rPr>
        <w:t xml:space="preserve"> </w:t>
      </w:r>
      <w:r>
        <w:rPr>
          <w:spacing w:val="-2"/>
          <w:w w:val="100"/>
        </w:rPr>
        <w:t>d</w:t>
      </w:r>
      <w:r>
        <w:rPr>
          <w:w w:val="100"/>
        </w:rPr>
        <w:t>o</w:t>
      </w:r>
      <w:r>
        <w:rPr>
          <w:spacing w:val="-12"/>
        </w:rPr>
        <w:t xml:space="preserve"> </w:t>
      </w:r>
      <w:r>
        <w:rPr>
          <w:w w:val="100"/>
        </w:rPr>
        <w:t>n</w:t>
      </w:r>
      <w:r>
        <w:rPr>
          <w:spacing w:val="-2"/>
          <w:w w:val="100"/>
        </w:rPr>
        <w:t>o</w:t>
      </w:r>
      <w:r>
        <w:rPr>
          <w:w w:val="100"/>
        </w:rPr>
        <w:t>t</w:t>
      </w:r>
      <w:r>
        <w:rPr>
          <w:spacing w:val="-10"/>
        </w:rPr>
        <w:t xml:space="preserve"> </w:t>
      </w:r>
      <w:r>
        <w:rPr>
          <w:spacing w:val="-3"/>
          <w:w w:val="100"/>
        </w:rPr>
        <w:t>c</w:t>
      </w:r>
      <w:r>
        <w:rPr>
          <w:spacing w:val="-2"/>
          <w:w w:val="100"/>
        </w:rPr>
        <w:t>o</w:t>
      </w:r>
      <w:r>
        <w:rPr>
          <w:w w:val="100"/>
        </w:rPr>
        <w:t>nt</w:t>
      </w:r>
      <w:r>
        <w:rPr>
          <w:spacing w:val="-3"/>
          <w:w w:val="100"/>
        </w:rPr>
        <w:t>a</w:t>
      </w:r>
      <w:r>
        <w:rPr>
          <w:w w:val="100"/>
        </w:rPr>
        <w:t>in</w:t>
      </w:r>
      <w:r>
        <w:rPr>
          <w:spacing w:val="-10"/>
        </w:rPr>
        <w:t xml:space="preserve"> </w:t>
      </w:r>
      <w:r>
        <w:rPr>
          <w:spacing w:val="-3"/>
          <w:w w:val="100"/>
        </w:rPr>
        <w:t>m</w:t>
      </w:r>
      <w:r>
        <w:rPr>
          <w:w w:val="100"/>
        </w:rPr>
        <w:t>a</w:t>
      </w:r>
      <w:r>
        <w:rPr>
          <w:spacing w:val="-2"/>
          <w:w w:val="100"/>
        </w:rPr>
        <w:t>t</w:t>
      </w:r>
      <w:r>
        <w:rPr>
          <w:w w:val="100"/>
        </w:rPr>
        <w:t>er</w:t>
      </w:r>
      <w:r>
        <w:rPr>
          <w:spacing w:val="1"/>
          <w:w w:val="100"/>
        </w:rPr>
        <w:t>i</w:t>
      </w:r>
      <w:r>
        <w:rPr>
          <w:spacing w:val="-3"/>
          <w:w w:val="100"/>
        </w:rPr>
        <w:t>a</w:t>
      </w:r>
      <w:r>
        <w:rPr>
          <w:w w:val="100"/>
        </w:rPr>
        <w:t>l</w:t>
      </w:r>
      <w:r>
        <w:rPr>
          <w:spacing w:val="-12"/>
        </w:rPr>
        <w:t xml:space="preserve"> </w:t>
      </w:r>
      <w:r>
        <w:rPr>
          <w:w w:val="100"/>
        </w:rPr>
        <w:t>n</w:t>
      </w:r>
      <w:r>
        <w:rPr>
          <w:spacing w:val="-2"/>
          <w:w w:val="100"/>
        </w:rPr>
        <w:t>on</w:t>
      </w:r>
      <w:r>
        <w:rPr>
          <w:w w:val="100"/>
        </w:rPr>
        <w:t>p</w:t>
      </w:r>
      <w:r>
        <w:rPr>
          <w:spacing w:val="-2"/>
          <w:w w:val="100"/>
        </w:rPr>
        <w:t>ub</w:t>
      </w:r>
      <w:r>
        <w:rPr>
          <w:w w:val="100"/>
        </w:rPr>
        <w:t>lic</w:t>
      </w:r>
      <w:r>
        <w:rPr>
          <w:spacing w:val="-13"/>
        </w:rPr>
        <w:t xml:space="preserve"> </w:t>
      </w:r>
      <w:r>
        <w:rPr>
          <w:w w:val="100"/>
        </w:rPr>
        <w:t>in</w:t>
      </w:r>
      <w:r>
        <w:rPr>
          <w:spacing w:val="-3"/>
          <w:w w:val="100"/>
        </w:rPr>
        <w:t>f</w:t>
      </w:r>
      <w:r>
        <w:rPr>
          <w:w w:val="100"/>
        </w:rPr>
        <w:t>or</w:t>
      </w:r>
      <w:r>
        <w:rPr>
          <w:spacing w:val="-3"/>
          <w:w w:val="100"/>
        </w:rPr>
        <w:t>m</w:t>
      </w:r>
      <w:r>
        <w:rPr>
          <w:w w:val="100"/>
        </w:rPr>
        <w:t>a</w:t>
      </w:r>
      <w:r>
        <w:rPr>
          <w:spacing w:val="-2"/>
          <w:w w:val="100"/>
        </w:rPr>
        <w:t>t</w:t>
      </w:r>
      <w:r>
        <w:rPr>
          <w:w w:val="100"/>
        </w:rPr>
        <w:t>i</w:t>
      </w:r>
      <w:r>
        <w:rPr>
          <w:spacing w:val="-2"/>
          <w:w w:val="100"/>
        </w:rPr>
        <w:t>o</w:t>
      </w:r>
      <w:r>
        <w:rPr>
          <w:w w:val="100"/>
        </w:rPr>
        <w:t>n</w:t>
      </w:r>
      <w:r>
        <w:rPr>
          <w:rFonts w:hint="eastAsia" w:eastAsia="宋体"/>
          <w:w w:val="100"/>
          <w:lang w:val="en-US" w:eastAsia="zh-CN"/>
        </w:rPr>
        <w:t>.</w:t>
      </w:r>
      <w:r>
        <w:rPr>
          <w:rFonts w:ascii="宋体" w:eastAsia="宋体"/>
          <w:spacing w:val="7"/>
          <w:w w:val="100"/>
        </w:rPr>
        <w:t>我们不会选择性地披露（</w:t>
      </w:r>
      <w:r>
        <w:rPr>
          <w:rFonts w:ascii="宋体" w:eastAsia="宋体"/>
          <w:spacing w:val="6"/>
          <w:w w:val="100"/>
        </w:rPr>
        <w:t>无论是在一对一或小型讨论、会议、演示、</w:t>
      </w:r>
      <w:r>
        <w:rPr>
          <w:rFonts w:ascii="宋体" w:eastAsia="宋体"/>
          <w:spacing w:val="2"/>
          <w:w w:val="100"/>
        </w:rPr>
        <w:t>提案或其他形式）</w:t>
      </w:r>
      <w:r>
        <w:rPr>
          <w:rFonts w:ascii="宋体" w:eastAsia="宋体"/>
          <w:w w:val="100"/>
        </w:rPr>
        <w:t>与</w:t>
      </w:r>
      <w:r>
        <w:rPr>
          <w:rFonts w:ascii="宋体" w:eastAsia="宋体"/>
          <w:spacing w:val="3"/>
        </w:rPr>
        <w:t xml:space="preserve"> </w:t>
      </w:r>
      <w:r>
        <w:rPr>
          <w:rFonts w:hint="eastAsia" w:eastAsia="宋体"/>
          <w:b/>
          <w:w w:val="100"/>
          <w:lang w:eastAsia="zh-CN"/>
        </w:rPr>
        <w:t>XunStd</w:t>
      </w:r>
      <w:r>
        <w:rPr>
          <w:rFonts w:ascii="宋体" w:eastAsia="宋体"/>
          <w:spacing w:val="1"/>
          <w:w w:val="100"/>
        </w:rPr>
        <w:t>、其证券、业务运营、计划、财务状况、</w:t>
      </w:r>
      <w:r>
        <w:rPr>
          <w:rFonts w:ascii="宋体" w:eastAsia="宋体"/>
          <w:spacing w:val="6"/>
          <w:w w:val="100"/>
        </w:rPr>
        <w:t>运营结果或任何发展计划有关的任何重大非公开信息。在向客户进行演示或提出建议时，我们应该特别警惕，以确保我们的演示不会包含</w:t>
      </w:r>
      <w:r>
        <w:rPr>
          <w:rFonts w:ascii="宋体" w:eastAsia="宋体"/>
          <w:w w:val="100"/>
        </w:rPr>
        <w:t>重大的非公开信息。</w:t>
      </w:r>
    </w:p>
    <w:p w14:paraId="1330D83D">
      <w:pPr>
        <w:pStyle w:val="5"/>
        <w:spacing w:before="1"/>
        <w:jc w:val="left"/>
        <w:rPr>
          <w:rFonts w:ascii="宋体"/>
        </w:rPr>
      </w:pPr>
    </w:p>
    <w:p w14:paraId="0EFAB6CD">
      <w:pPr>
        <w:spacing w:before="0"/>
        <w:ind w:left="0" w:right="0" w:firstLine="0"/>
        <w:jc w:val="left"/>
        <w:rPr>
          <w:rFonts w:ascii="宋体" w:eastAsia="宋体"/>
          <w:sz w:val="32"/>
        </w:rPr>
      </w:pPr>
      <w:r>
        <w:rPr>
          <w:b/>
          <w:sz w:val="32"/>
        </w:rPr>
        <w:t>Health</w:t>
      </w:r>
      <w:r>
        <w:rPr>
          <w:b/>
          <w:spacing w:val="-9"/>
          <w:sz w:val="32"/>
        </w:rPr>
        <w:t xml:space="preserve"> </w:t>
      </w:r>
      <w:r>
        <w:rPr>
          <w:b/>
          <w:sz w:val="32"/>
        </w:rPr>
        <w:t>and</w:t>
      </w:r>
      <w:r>
        <w:rPr>
          <w:b/>
          <w:spacing w:val="-10"/>
          <w:sz w:val="32"/>
        </w:rPr>
        <w:t xml:space="preserve"> </w:t>
      </w:r>
      <w:r>
        <w:rPr>
          <w:b/>
          <w:sz w:val="32"/>
        </w:rPr>
        <w:t>Safety</w:t>
      </w:r>
      <w:r>
        <w:rPr>
          <w:b/>
          <w:spacing w:val="-8"/>
          <w:sz w:val="32"/>
        </w:rPr>
        <w:t xml:space="preserve"> </w:t>
      </w:r>
      <w:r>
        <w:rPr>
          <w:rFonts w:ascii="宋体" w:eastAsia="宋体"/>
          <w:spacing w:val="-2"/>
          <w:sz w:val="32"/>
        </w:rPr>
        <w:t>健康与安全</w:t>
      </w:r>
    </w:p>
    <w:p w14:paraId="521093F6">
      <w:pPr>
        <w:pStyle w:val="5"/>
        <w:spacing w:before="66" w:line="278" w:lineRule="auto"/>
        <w:ind w:right="69"/>
        <w:jc w:val="left"/>
        <w:rPr>
          <w:rFonts w:ascii="Calibri" w:eastAsia="Calibri"/>
          <w:spacing w:val="2"/>
          <w:sz w:val="22"/>
        </w:rPr>
      </w:pPr>
      <w:r>
        <w:rPr>
          <w:rFonts w:hint="eastAsia" w:eastAsia="宋体"/>
          <w:spacing w:val="-2"/>
          <w:w w:val="100"/>
          <w:lang w:eastAsia="zh-CN"/>
        </w:rPr>
        <w:t>XunStd</w:t>
      </w:r>
      <w:r>
        <w:rPr>
          <w:spacing w:val="22"/>
        </w:rPr>
        <w:t xml:space="preserve"> </w:t>
      </w:r>
      <w:r>
        <w:rPr>
          <w:spacing w:val="-2"/>
          <w:w w:val="100"/>
        </w:rPr>
        <w:t>i</w:t>
      </w:r>
      <w:r>
        <w:rPr>
          <w:w w:val="100"/>
        </w:rPr>
        <w:t>s</w:t>
      </w:r>
      <w:r>
        <w:rPr>
          <w:spacing w:val="21"/>
        </w:rPr>
        <w:t xml:space="preserve"> </w:t>
      </w:r>
      <w:r>
        <w:rPr>
          <w:w w:val="100"/>
        </w:rPr>
        <w:t>d</w:t>
      </w:r>
      <w:r>
        <w:rPr>
          <w:spacing w:val="-3"/>
          <w:w w:val="100"/>
        </w:rPr>
        <w:t>e</w:t>
      </w:r>
      <w:r>
        <w:rPr>
          <w:spacing w:val="-2"/>
          <w:w w:val="100"/>
        </w:rPr>
        <w:t>d</w:t>
      </w:r>
      <w:r>
        <w:rPr>
          <w:w w:val="100"/>
        </w:rPr>
        <w:t>ic</w:t>
      </w:r>
      <w:r>
        <w:rPr>
          <w:spacing w:val="-3"/>
          <w:w w:val="100"/>
        </w:rPr>
        <w:t>a</w:t>
      </w:r>
      <w:r>
        <w:rPr>
          <w:w w:val="100"/>
        </w:rPr>
        <w:t>ted</w:t>
      </w:r>
      <w:r>
        <w:rPr>
          <w:spacing w:val="19"/>
        </w:rPr>
        <w:t xml:space="preserve"> </w:t>
      </w:r>
      <w:r>
        <w:rPr>
          <w:spacing w:val="-2"/>
          <w:w w:val="100"/>
        </w:rPr>
        <w:t>t</w:t>
      </w:r>
      <w:r>
        <w:rPr>
          <w:w w:val="100"/>
        </w:rPr>
        <w:t>o</w:t>
      </w:r>
      <w:r>
        <w:rPr>
          <w:spacing w:val="21"/>
        </w:rPr>
        <w:t xml:space="preserve"> </w:t>
      </w:r>
      <w:r>
        <w:rPr>
          <w:w w:val="100"/>
        </w:rPr>
        <w:t>ma</w:t>
      </w:r>
      <w:r>
        <w:rPr>
          <w:spacing w:val="-2"/>
          <w:w w:val="100"/>
        </w:rPr>
        <w:t>in</w:t>
      </w:r>
      <w:r>
        <w:rPr>
          <w:w w:val="100"/>
        </w:rPr>
        <w:t>ta</w:t>
      </w:r>
      <w:r>
        <w:rPr>
          <w:spacing w:val="-2"/>
          <w:w w:val="100"/>
        </w:rPr>
        <w:t>in</w:t>
      </w:r>
      <w:r>
        <w:rPr>
          <w:w w:val="100"/>
        </w:rPr>
        <w:t>i</w:t>
      </w:r>
      <w:r>
        <w:rPr>
          <w:spacing w:val="-2"/>
          <w:w w:val="100"/>
        </w:rPr>
        <w:t>n</w:t>
      </w:r>
      <w:r>
        <w:rPr>
          <w:w w:val="100"/>
        </w:rPr>
        <w:t>g</w:t>
      </w:r>
      <w:r>
        <w:rPr>
          <w:spacing w:val="21"/>
        </w:rPr>
        <w:t xml:space="preserve"> </w:t>
      </w:r>
      <w:r>
        <w:rPr>
          <w:w w:val="100"/>
        </w:rPr>
        <w:t>a</w:t>
      </w:r>
      <w:r>
        <w:rPr>
          <w:spacing w:val="20"/>
        </w:rPr>
        <w:t xml:space="preserve"> </w:t>
      </w:r>
      <w:r>
        <w:rPr>
          <w:spacing w:val="-2"/>
          <w:w w:val="100"/>
        </w:rPr>
        <w:t>h</w:t>
      </w:r>
      <w:r>
        <w:rPr>
          <w:w w:val="100"/>
        </w:rPr>
        <w:t>ea</w:t>
      </w:r>
      <w:r>
        <w:rPr>
          <w:spacing w:val="4"/>
          <w:w w:val="100"/>
        </w:rPr>
        <w:t>l</w:t>
      </w:r>
      <w:r>
        <w:rPr>
          <w:spacing w:val="-2"/>
          <w:w w:val="100"/>
        </w:rPr>
        <w:t>t</w:t>
      </w:r>
      <w:r>
        <w:rPr>
          <w:w w:val="100"/>
        </w:rPr>
        <w:t>hy</w:t>
      </w:r>
      <w:r>
        <w:rPr>
          <w:spacing w:val="21"/>
        </w:rPr>
        <w:t xml:space="preserve"> </w:t>
      </w:r>
      <w:r>
        <w:rPr>
          <w:spacing w:val="-3"/>
          <w:w w:val="100"/>
        </w:rPr>
        <w:t>e</w:t>
      </w:r>
      <w:r>
        <w:rPr>
          <w:spacing w:val="-2"/>
          <w:w w:val="100"/>
        </w:rPr>
        <w:t>n</w:t>
      </w:r>
      <w:r>
        <w:rPr>
          <w:w w:val="100"/>
        </w:rPr>
        <w:t>vi</w:t>
      </w:r>
      <w:r>
        <w:rPr>
          <w:spacing w:val="-3"/>
          <w:w w:val="100"/>
        </w:rPr>
        <w:t>r</w:t>
      </w:r>
      <w:r>
        <w:rPr>
          <w:spacing w:val="-2"/>
          <w:w w:val="100"/>
        </w:rPr>
        <w:t>o</w:t>
      </w:r>
      <w:r>
        <w:rPr>
          <w:w w:val="100"/>
        </w:rPr>
        <w:t>nm</w:t>
      </w:r>
      <w:r>
        <w:rPr>
          <w:spacing w:val="-3"/>
          <w:w w:val="100"/>
        </w:rPr>
        <w:t>e</w:t>
      </w:r>
      <w:r>
        <w:rPr>
          <w:w w:val="100"/>
        </w:rPr>
        <w:t>nt.</w:t>
      </w:r>
      <w:r>
        <w:rPr>
          <w:spacing w:val="17"/>
        </w:rPr>
        <w:t xml:space="preserve"> </w:t>
      </w:r>
      <w:r>
        <w:rPr>
          <w:w w:val="100"/>
        </w:rPr>
        <w:t>A</w:t>
      </w:r>
      <w:r>
        <w:rPr>
          <w:spacing w:val="21"/>
        </w:rPr>
        <w:t xml:space="preserve"> </w:t>
      </w:r>
      <w:r>
        <w:rPr>
          <w:spacing w:val="-2"/>
          <w:w w:val="100"/>
        </w:rPr>
        <w:t>s</w:t>
      </w:r>
      <w:r>
        <w:rPr>
          <w:w w:val="100"/>
        </w:rPr>
        <w:t>afe</w:t>
      </w:r>
      <w:r>
        <w:rPr>
          <w:spacing w:val="-1"/>
          <w:w w:val="100"/>
        </w:rPr>
        <w:t>t</w:t>
      </w:r>
      <w:r>
        <w:rPr>
          <w:w w:val="100"/>
        </w:rPr>
        <w:t>y</w:t>
      </w:r>
      <w:r>
        <w:rPr>
          <w:spacing w:val="21"/>
        </w:rPr>
        <w:t xml:space="preserve"> </w:t>
      </w:r>
      <w:r>
        <w:rPr>
          <w:w w:val="100"/>
        </w:rPr>
        <w:t>m</w:t>
      </w:r>
      <w:r>
        <w:rPr>
          <w:spacing w:val="-3"/>
          <w:w w:val="100"/>
        </w:rPr>
        <w:t>a</w:t>
      </w:r>
      <w:r>
        <w:rPr>
          <w:w w:val="100"/>
        </w:rPr>
        <w:t>n</w:t>
      </w:r>
      <w:r>
        <w:rPr>
          <w:spacing w:val="-2"/>
          <w:w w:val="100"/>
        </w:rPr>
        <w:t>u</w:t>
      </w:r>
      <w:r>
        <w:rPr>
          <w:w w:val="100"/>
        </w:rPr>
        <w:t>al has</w:t>
      </w:r>
      <w:r>
        <w:rPr>
          <w:spacing w:val="17"/>
        </w:rPr>
        <w:t xml:space="preserve"> </w:t>
      </w:r>
      <w:r>
        <w:rPr>
          <w:w w:val="100"/>
        </w:rPr>
        <w:t>be</w:t>
      </w:r>
      <w:r>
        <w:rPr>
          <w:spacing w:val="-3"/>
          <w:w w:val="100"/>
        </w:rPr>
        <w:t>e</w:t>
      </w:r>
      <w:r>
        <w:rPr>
          <w:w w:val="100"/>
        </w:rPr>
        <w:t>n</w:t>
      </w:r>
      <w:r>
        <w:rPr>
          <w:spacing w:val="19"/>
        </w:rPr>
        <w:t xml:space="preserve"> </w:t>
      </w:r>
      <w:r>
        <w:rPr>
          <w:w w:val="100"/>
        </w:rPr>
        <w:t>d</w:t>
      </w:r>
      <w:r>
        <w:rPr>
          <w:spacing w:val="-3"/>
          <w:w w:val="100"/>
        </w:rPr>
        <w:t>e</w:t>
      </w:r>
      <w:r>
        <w:rPr>
          <w:w w:val="100"/>
        </w:rPr>
        <w:t>s</w:t>
      </w:r>
      <w:r>
        <w:rPr>
          <w:spacing w:val="-2"/>
          <w:w w:val="100"/>
        </w:rPr>
        <w:t>ig</w:t>
      </w:r>
      <w:r>
        <w:rPr>
          <w:w w:val="100"/>
        </w:rPr>
        <w:t>ned</w:t>
      </w:r>
      <w:r>
        <w:rPr>
          <w:spacing w:val="19"/>
        </w:rPr>
        <w:t xml:space="preserve"> </w:t>
      </w:r>
      <w:r>
        <w:rPr>
          <w:spacing w:val="-2"/>
          <w:w w:val="100"/>
        </w:rPr>
        <w:t>t</w:t>
      </w:r>
      <w:r>
        <w:rPr>
          <w:w w:val="100"/>
        </w:rPr>
        <w:t>o</w:t>
      </w:r>
      <w:r>
        <w:rPr>
          <w:spacing w:val="17"/>
        </w:rPr>
        <w:t xml:space="preserve"> </w:t>
      </w:r>
      <w:r>
        <w:rPr>
          <w:w w:val="100"/>
        </w:rPr>
        <w:t>e</w:t>
      </w:r>
      <w:r>
        <w:rPr>
          <w:spacing w:val="1"/>
          <w:w w:val="100"/>
        </w:rPr>
        <w:t>d</w:t>
      </w:r>
      <w:r>
        <w:rPr>
          <w:w w:val="100"/>
        </w:rPr>
        <w:t>uc</w:t>
      </w:r>
      <w:r>
        <w:rPr>
          <w:spacing w:val="-3"/>
          <w:w w:val="100"/>
        </w:rPr>
        <w:t>a</w:t>
      </w:r>
      <w:r>
        <w:rPr>
          <w:w w:val="100"/>
        </w:rPr>
        <w:t>te</w:t>
      </w:r>
      <w:r>
        <w:rPr>
          <w:spacing w:val="18"/>
        </w:rPr>
        <w:t xml:space="preserve"> </w:t>
      </w:r>
      <w:r>
        <w:rPr>
          <w:spacing w:val="-2"/>
          <w:w w:val="100"/>
        </w:rPr>
        <w:t>yo</w:t>
      </w:r>
      <w:r>
        <w:rPr>
          <w:w w:val="100"/>
        </w:rPr>
        <w:t>u</w:t>
      </w:r>
      <w:r>
        <w:rPr>
          <w:spacing w:val="19"/>
        </w:rPr>
        <w:t xml:space="preserve"> </w:t>
      </w:r>
      <w:r>
        <w:rPr>
          <w:w w:val="100"/>
        </w:rPr>
        <w:t>on</w:t>
      </w:r>
      <w:r>
        <w:rPr>
          <w:spacing w:val="19"/>
        </w:rPr>
        <w:t xml:space="preserve"> </w:t>
      </w:r>
      <w:r>
        <w:rPr>
          <w:spacing w:val="-2"/>
          <w:w w:val="100"/>
        </w:rPr>
        <w:t>s</w:t>
      </w:r>
      <w:r>
        <w:rPr>
          <w:w w:val="100"/>
        </w:rPr>
        <w:t>af</w:t>
      </w:r>
      <w:r>
        <w:rPr>
          <w:spacing w:val="-2"/>
          <w:w w:val="100"/>
        </w:rPr>
        <w:t>et</w:t>
      </w:r>
      <w:r>
        <w:rPr>
          <w:w w:val="100"/>
        </w:rPr>
        <w:t>y</w:t>
      </w:r>
      <w:r>
        <w:rPr>
          <w:spacing w:val="19"/>
        </w:rPr>
        <w:t xml:space="preserve"> </w:t>
      </w:r>
      <w:r>
        <w:rPr>
          <w:w w:val="100"/>
        </w:rPr>
        <w:t>in</w:t>
      </w:r>
      <w:r>
        <w:rPr>
          <w:spacing w:val="19"/>
        </w:rPr>
        <w:t xml:space="preserve"> </w:t>
      </w:r>
      <w:r>
        <w:rPr>
          <w:spacing w:val="-2"/>
          <w:w w:val="100"/>
        </w:rPr>
        <w:t>t</w:t>
      </w:r>
      <w:r>
        <w:rPr>
          <w:w w:val="100"/>
        </w:rPr>
        <w:t>he</w:t>
      </w:r>
      <w:r>
        <w:rPr>
          <w:spacing w:val="18"/>
        </w:rPr>
        <w:t xml:space="preserve"> </w:t>
      </w:r>
      <w:r>
        <w:rPr>
          <w:spacing w:val="-2"/>
          <w:w w:val="100"/>
        </w:rPr>
        <w:t>w</w:t>
      </w:r>
      <w:r>
        <w:rPr>
          <w:w w:val="100"/>
        </w:rPr>
        <w:t>o</w:t>
      </w:r>
      <w:r>
        <w:rPr>
          <w:spacing w:val="-3"/>
          <w:w w:val="100"/>
        </w:rPr>
        <w:t>r</w:t>
      </w:r>
      <w:r>
        <w:rPr>
          <w:spacing w:val="-2"/>
          <w:w w:val="100"/>
        </w:rPr>
        <w:t>k</w:t>
      </w:r>
      <w:r>
        <w:rPr>
          <w:w w:val="100"/>
        </w:rPr>
        <w:t>pl</w:t>
      </w:r>
      <w:r>
        <w:rPr>
          <w:spacing w:val="-3"/>
          <w:w w:val="100"/>
        </w:rPr>
        <w:t>a</w:t>
      </w:r>
      <w:r>
        <w:rPr>
          <w:w w:val="100"/>
        </w:rPr>
        <w:t>ce.</w:t>
      </w:r>
      <w:r>
        <w:rPr>
          <w:spacing w:val="18"/>
        </w:rPr>
        <w:t xml:space="preserve"> </w:t>
      </w:r>
      <w:r>
        <w:rPr>
          <w:w w:val="100"/>
        </w:rPr>
        <w:t>If</w:t>
      </w:r>
      <w:r>
        <w:rPr>
          <w:spacing w:val="18"/>
        </w:rPr>
        <w:t xml:space="preserve"> </w:t>
      </w:r>
      <w:r>
        <w:rPr>
          <w:w w:val="100"/>
        </w:rPr>
        <w:t>y</w:t>
      </w:r>
      <w:r>
        <w:rPr>
          <w:spacing w:val="-2"/>
          <w:w w:val="100"/>
        </w:rPr>
        <w:t>o</w:t>
      </w:r>
      <w:r>
        <w:rPr>
          <w:w w:val="100"/>
        </w:rPr>
        <w:t>u</w:t>
      </w:r>
      <w:r>
        <w:rPr>
          <w:spacing w:val="19"/>
        </w:rPr>
        <w:t xml:space="preserve"> </w:t>
      </w:r>
      <w:r>
        <w:rPr>
          <w:w w:val="100"/>
        </w:rPr>
        <w:t>do</w:t>
      </w:r>
      <w:r>
        <w:rPr>
          <w:spacing w:val="19"/>
        </w:rPr>
        <w:t xml:space="preserve"> </w:t>
      </w:r>
      <w:r>
        <w:rPr>
          <w:spacing w:val="-2"/>
          <w:w w:val="100"/>
        </w:rPr>
        <w:t>no</w:t>
      </w:r>
      <w:r>
        <w:rPr>
          <w:w w:val="100"/>
        </w:rPr>
        <w:t>t h</w:t>
      </w:r>
      <w:r>
        <w:rPr>
          <w:spacing w:val="-3"/>
          <w:w w:val="100"/>
        </w:rPr>
        <w:t>a</w:t>
      </w:r>
      <w:r>
        <w:rPr>
          <w:w w:val="100"/>
        </w:rPr>
        <w:t>ve</w:t>
      </w:r>
      <w:r>
        <w:rPr>
          <w:spacing w:val="4"/>
        </w:rPr>
        <w:t xml:space="preserve"> </w:t>
      </w:r>
      <w:r>
        <w:rPr>
          <w:w w:val="100"/>
        </w:rPr>
        <w:t>a</w:t>
      </w:r>
      <w:r>
        <w:rPr>
          <w:spacing w:val="4"/>
        </w:rPr>
        <w:t xml:space="preserve"> </w:t>
      </w:r>
      <w:r>
        <w:rPr>
          <w:w w:val="100"/>
        </w:rPr>
        <w:t>c</w:t>
      </w:r>
      <w:r>
        <w:rPr>
          <w:spacing w:val="-2"/>
          <w:w w:val="100"/>
        </w:rPr>
        <w:t>op</w:t>
      </w:r>
      <w:r>
        <w:rPr>
          <w:w w:val="100"/>
        </w:rPr>
        <w:t>y</w:t>
      </w:r>
      <w:r>
        <w:rPr>
          <w:spacing w:val="4"/>
        </w:rPr>
        <w:t xml:space="preserve"> </w:t>
      </w:r>
      <w:r>
        <w:rPr>
          <w:w w:val="100"/>
        </w:rPr>
        <w:t>of</w:t>
      </w:r>
      <w:r>
        <w:rPr>
          <w:spacing w:val="4"/>
        </w:rPr>
        <w:t xml:space="preserve"> </w:t>
      </w:r>
      <w:r>
        <w:rPr>
          <w:spacing w:val="-2"/>
          <w:w w:val="100"/>
        </w:rPr>
        <w:t>th</w:t>
      </w:r>
      <w:r>
        <w:rPr>
          <w:w w:val="100"/>
        </w:rPr>
        <w:t>is</w:t>
      </w:r>
      <w:r>
        <w:rPr>
          <w:spacing w:val="4"/>
        </w:rPr>
        <w:t xml:space="preserve"> </w:t>
      </w:r>
      <w:r>
        <w:rPr>
          <w:spacing w:val="-3"/>
          <w:w w:val="100"/>
        </w:rPr>
        <w:t>m</w:t>
      </w:r>
      <w:r>
        <w:rPr>
          <w:w w:val="100"/>
        </w:rPr>
        <w:t>a</w:t>
      </w:r>
      <w:r>
        <w:rPr>
          <w:spacing w:val="-2"/>
          <w:w w:val="100"/>
        </w:rPr>
        <w:t>n</w:t>
      </w:r>
      <w:r>
        <w:rPr>
          <w:w w:val="100"/>
        </w:rPr>
        <w:t>ual,</w:t>
      </w:r>
      <w:r>
        <w:rPr>
          <w:spacing w:val="1"/>
        </w:rPr>
        <w:t xml:space="preserve"> </w:t>
      </w:r>
      <w:r>
        <w:rPr>
          <w:w w:val="100"/>
        </w:rPr>
        <w:t>pl</w:t>
      </w:r>
      <w:r>
        <w:rPr>
          <w:spacing w:val="-3"/>
          <w:w w:val="100"/>
        </w:rPr>
        <w:t>e</w:t>
      </w:r>
      <w:r>
        <w:rPr>
          <w:w w:val="100"/>
        </w:rPr>
        <w:t>a</w:t>
      </w:r>
      <w:r>
        <w:rPr>
          <w:spacing w:val="1"/>
          <w:w w:val="100"/>
        </w:rPr>
        <w:t>s</w:t>
      </w:r>
      <w:r>
        <w:rPr>
          <w:w w:val="100"/>
        </w:rPr>
        <w:t>e</w:t>
      </w:r>
      <w:r>
        <w:rPr>
          <w:spacing w:val="1"/>
        </w:rPr>
        <w:t xml:space="preserve"> </w:t>
      </w:r>
      <w:r>
        <w:rPr>
          <w:w w:val="100"/>
        </w:rPr>
        <w:t>see</w:t>
      </w:r>
      <w:r>
        <w:rPr>
          <w:spacing w:val="4"/>
        </w:rPr>
        <w:t xml:space="preserve"> </w:t>
      </w:r>
      <w:r>
        <w:rPr>
          <w:spacing w:val="-2"/>
          <w:w w:val="100"/>
        </w:rPr>
        <w:t>t</w:t>
      </w:r>
      <w:r>
        <w:rPr>
          <w:w w:val="100"/>
        </w:rPr>
        <w:t>he</w:t>
      </w:r>
      <w:r>
        <w:rPr>
          <w:spacing w:val="5"/>
        </w:rPr>
        <w:t xml:space="preserve"> </w:t>
      </w:r>
      <w:r>
        <w:rPr>
          <w:w w:val="100"/>
        </w:rPr>
        <w:t>HR</w:t>
      </w:r>
      <w:r>
        <w:rPr>
          <w:spacing w:val="4"/>
        </w:rPr>
        <w:t xml:space="preserve"> </w:t>
      </w:r>
      <w:r>
        <w:rPr>
          <w:spacing w:val="-2"/>
          <w:w w:val="100"/>
        </w:rPr>
        <w:t>d</w:t>
      </w:r>
      <w:r>
        <w:rPr>
          <w:w w:val="100"/>
        </w:rPr>
        <w:t>e</w:t>
      </w:r>
      <w:r>
        <w:rPr>
          <w:spacing w:val="1"/>
          <w:w w:val="100"/>
        </w:rPr>
        <w:t>p</w:t>
      </w:r>
      <w:r>
        <w:rPr>
          <w:spacing w:val="-3"/>
          <w:w w:val="100"/>
        </w:rPr>
        <w:t>a</w:t>
      </w:r>
      <w:r>
        <w:rPr>
          <w:w w:val="100"/>
        </w:rPr>
        <w:t>rt</w:t>
      </w:r>
      <w:r>
        <w:rPr>
          <w:spacing w:val="-3"/>
          <w:w w:val="100"/>
        </w:rPr>
        <w:t>m</w:t>
      </w:r>
      <w:r>
        <w:rPr>
          <w:w w:val="100"/>
        </w:rPr>
        <w:t>e</w:t>
      </w:r>
      <w:r>
        <w:rPr>
          <w:spacing w:val="-2"/>
          <w:w w:val="100"/>
        </w:rPr>
        <w:t>n</w:t>
      </w:r>
      <w:r>
        <w:rPr>
          <w:spacing w:val="2"/>
          <w:w w:val="100"/>
        </w:rPr>
        <w:t>t</w:t>
      </w:r>
      <w:r>
        <w:rPr>
          <w:rFonts w:ascii="Calibri" w:eastAsia="Calibri"/>
          <w:w w:val="100"/>
          <w:sz w:val="22"/>
        </w:rPr>
        <w:t>.</w:t>
      </w:r>
      <w:r>
        <w:rPr>
          <w:rFonts w:ascii="Calibri" w:eastAsia="Calibri"/>
          <w:spacing w:val="2"/>
          <w:sz w:val="22"/>
        </w:rPr>
        <w:t xml:space="preserve"> </w:t>
      </w:r>
    </w:p>
    <w:p w14:paraId="0C5EC979">
      <w:pPr>
        <w:pStyle w:val="5"/>
        <w:spacing w:before="66" w:line="278" w:lineRule="auto"/>
        <w:ind w:right="69"/>
        <w:jc w:val="left"/>
        <w:rPr>
          <w:rFonts w:ascii="宋体" w:eastAsia="宋体"/>
        </w:rPr>
      </w:pPr>
      <w:r>
        <w:rPr>
          <w:rFonts w:hint="eastAsia" w:eastAsia="宋体"/>
          <w:b/>
          <w:w w:val="100"/>
          <w:lang w:eastAsia="zh-CN"/>
        </w:rPr>
        <w:t>XunStd</w:t>
      </w:r>
      <w:r>
        <w:rPr>
          <w:b/>
          <w:spacing w:val="-12"/>
        </w:rPr>
        <w:t xml:space="preserve"> </w:t>
      </w:r>
      <w:r>
        <w:rPr>
          <w:rFonts w:ascii="宋体" w:eastAsia="宋体"/>
          <w:w w:val="100"/>
        </w:rPr>
        <w:t xml:space="preserve">致力于维 </w:t>
      </w:r>
      <w:r>
        <w:rPr>
          <w:rFonts w:ascii="宋体" w:eastAsia="宋体"/>
          <w:spacing w:val="6"/>
          <w:w w:val="100"/>
        </w:rPr>
        <w:t>护健康的环境。我们设计了一本安全手册，向您介绍工作场所的安全。</w:t>
      </w:r>
      <w:r>
        <w:rPr>
          <w:rFonts w:ascii="宋体" w:eastAsia="宋体"/>
          <w:w w:val="100"/>
        </w:rPr>
        <w:t>如果您没有本手册的副本，请咨询人力资源部。</w:t>
      </w:r>
    </w:p>
    <w:p w14:paraId="39FA378E">
      <w:pPr>
        <w:pStyle w:val="5"/>
        <w:spacing w:after="0" w:line="278" w:lineRule="auto"/>
        <w:jc w:val="left"/>
        <w:rPr>
          <w:rFonts w:ascii="宋体" w:eastAsia="宋体"/>
        </w:rPr>
        <w:sectPr>
          <w:pgSz w:w="12240" w:h="15840"/>
          <w:pgMar w:top="1380" w:right="1440" w:bottom="280" w:left="1800" w:header="720" w:footer="720" w:gutter="0"/>
          <w:cols w:space="720" w:num="1"/>
        </w:sectPr>
      </w:pPr>
    </w:p>
    <w:p w14:paraId="5017BAF9">
      <w:pPr>
        <w:pStyle w:val="2"/>
        <w:ind w:right="364"/>
        <w:rPr>
          <w:rFonts w:ascii="宋体" w:eastAsia="宋体"/>
          <w:b w:val="0"/>
        </w:rPr>
      </w:pPr>
      <w:r>
        <w:t>Avoid Conflicts</w:t>
      </w:r>
      <w:r>
        <w:rPr>
          <w:spacing w:val="2"/>
        </w:rPr>
        <w:t xml:space="preserve"> </w:t>
      </w:r>
      <w:r>
        <w:t>of</w:t>
      </w:r>
      <w:r>
        <w:rPr>
          <w:spacing w:val="2"/>
        </w:rPr>
        <w:t xml:space="preserve"> </w:t>
      </w:r>
      <w:r>
        <w:t>Interest</w:t>
      </w:r>
      <w:r>
        <w:rPr>
          <w:spacing w:val="4"/>
        </w:rPr>
        <w:t xml:space="preserve"> </w:t>
      </w:r>
      <w:r>
        <w:rPr>
          <w:rFonts w:ascii="宋体" w:eastAsia="宋体"/>
          <w:b w:val="0"/>
          <w:spacing w:val="-2"/>
        </w:rPr>
        <w:t>避免利益冲突</w:t>
      </w:r>
    </w:p>
    <w:p w14:paraId="56C8F3D6">
      <w:pPr>
        <w:pStyle w:val="4"/>
        <w:spacing w:before="374"/>
        <w:rPr>
          <w:rFonts w:ascii="宋体" w:eastAsia="宋体"/>
          <w:b w:val="0"/>
        </w:rPr>
      </w:pPr>
      <w:r>
        <w:t>Conflicts</w:t>
      </w:r>
      <w:r>
        <w:rPr>
          <w:spacing w:val="-1"/>
        </w:rPr>
        <w:t xml:space="preserve"> </w:t>
      </w:r>
      <w:r>
        <w:t>of</w:t>
      </w:r>
      <w:r>
        <w:rPr>
          <w:spacing w:val="-3"/>
        </w:rPr>
        <w:t xml:space="preserve"> </w:t>
      </w:r>
      <w:r>
        <w:t>Interest</w:t>
      </w:r>
      <w:r>
        <w:rPr>
          <w:spacing w:val="2"/>
        </w:rPr>
        <w:t xml:space="preserve"> </w:t>
      </w:r>
      <w:r>
        <w:rPr>
          <w:rFonts w:ascii="宋体" w:eastAsia="宋体"/>
          <w:b w:val="0"/>
          <w:spacing w:val="-3"/>
        </w:rPr>
        <w:t>利益冲突</w:t>
      </w:r>
    </w:p>
    <w:p w14:paraId="6F7BFD8F">
      <w:pPr>
        <w:pStyle w:val="5"/>
        <w:spacing w:before="60" w:line="278" w:lineRule="auto"/>
        <w:ind w:right="354"/>
        <w:rPr>
          <w:spacing w:val="-6"/>
        </w:rPr>
      </w:pPr>
      <w:r>
        <w:rPr>
          <w:spacing w:val="-2"/>
          <w:w w:val="100"/>
        </w:rPr>
        <w:t>W</w:t>
      </w:r>
      <w:r>
        <w:rPr>
          <w:w w:val="100"/>
        </w:rPr>
        <w:t>e</w:t>
      </w:r>
      <w:r>
        <w:rPr>
          <w:spacing w:val="4"/>
        </w:rPr>
        <w:t xml:space="preserve"> </w:t>
      </w:r>
      <w:r>
        <w:rPr>
          <w:w w:val="100"/>
        </w:rPr>
        <w:t>mu</w:t>
      </w:r>
      <w:r>
        <w:rPr>
          <w:spacing w:val="-2"/>
          <w:w w:val="100"/>
        </w:rPr>
        <w:t>s</w:t>
      </w:r>
      <w:r>
        <w:rPr>
          <w:w w:val="100"/>
        </w:rPr>
        <w:t>t</w:t>
      </w:r>
      <w:r>
        <w:rPr>
          <w:spacing w:val="4"/>
        </w:rPr>
        <w:t xml:space="preserve"> </w:t>
      </w:r>
      <w:r>
        <w:rPr>
          <w:w w:val="100"/>
        </w:rPr>
        <w:t>a</w:t>
      </w:r>
      <w:r>
        <w:rPr>
          <w:spacing w:val="-2"/>
          <w:w w:val="100"/>
        </w:rPr>
        <w:t>vo</w:t>
      </w:r>
      <w:r>
        <w:rPr>
          <w:w w:val="100"/>
        </w:rPr>
        <w:t>id</w:t>
      </w:r>
      <w:r>
        <w:rPr>
          <w:spacing w:val="4"/>
        </w:rPr>
        <w:t xml:space="preserve"> </w:t>
      </w:r>
      <w:r>
        <w:rPr>
          <w:spacing w:val="-3"/>
          <w:w w:val="100"/>
        </w:rPr>
        <w:t>a</w:t>
      </w:r>
      <w:r>
        <w:rPr>
          <w:w w:val="100"/>
        </w:rPr>
        <w:t>ny</w:t>
      </w:r>
      <w:r>
        <w:rPr>
          <w:spacing w:val="4"/>
        </w:rPr>
        <w:t xml:space="preserve"> </w:t>
      </w:r>
      <w:r>
        <w:rPr>
          <w:spacing w:val="-3"/>
          <w:w w:val="100"/>
        </w:rPr>
        <w:t>r</w:t>
      </w:r>
      <w:r>
        <w:rPr>
          <w:w w:val="100"/>
        </w:rPr>
        <w:t>el</w:t>
      </w:r>
      <w:r>
        <w:rPr>
          <w:spacing w:val="-3"/>
          <w:w w:val="100"/>
        </w:rPr>
        <w:t>a</w:t>
      </w:r>
      <w:r>
        <w:rPr>
          <w:w w:val="100"/>
        </w:rPr>
        <w:t>t</w:t>
      </w:r>
      <w:r>
        <w:rPr>
          <w:spacing w:val="-2"/>
          <w:w w:val="100"/>
        </w:rPr>
        <w:t>io</w:t>
      </w:r>
      <w:r>
        <w:rPr>
          <w:w w:val="100"/>
        </w:rPr>
        <w:t>n</w:t>
      </w:r>
      <w:r>
        <w:rPr>
          <w:spacing w:val="-2"/>
          <w:w w:val="100"/>
        </w:rPr>
        <w:t>s</w:t>
      </w:r>
      <w:r>
        <w:rPr>
          <w:w w:val="100"/>
        </w:rPr>
        <w:t>h</w:t>
      </w:r>
      <w:r>
        <w:rPr>
          <w:spacing w:val="-2"/>
          <w:w w:val="100"/>
        </w:rPr>
        <w:t>i</w:t>
      </w:r>
      <w:r>
        <w:rPr>
          <w:w w:val="100"/>
        </w:rPr>
        <w:t>p</w:t>
      </w:r>
      <w:r>
        <w:rPr>
          <w:spacing w:val="4"/>
        </w:rPr>
        <w:t xml:space="preserve"> </w:t>
      </w:r>
      <w:r>
        <w:rPr>
          <w:w w:val="100"/>
        </w:rPr>
        <w:t>or</w:t>
      </w:r>
      <w:r>
        <w:rPr>
          <w:spacing w:val="4"/>
        </w:rPr>
        <w:t xml:space="preserve"> </w:t>
      </w:r>
      <w:r>
        <w:rPr>
          <w:w w:val="100"/>
        </w:rPr>
        <w:t>a</w:t>
      </w:r>
      <w:r>
        <w:rPr>
          <w:spacing w:val="-3"/>
          <w:w w:val="100"/>
        </w:rPr>
        <w:t>c</w:t>
      </w:r>
      <w:r>
        <w:rPr>
          <w:spacing w:val="-2"/>
          <w:w w:val="100"/>
        </w:rPr>
        <w:t>t</w:t>
      </w:r>
      <w:r>
        <w:rPr>
          <w:w w:val="100"/>
        </w:rPr>
        <w:t>i</w:t>
      </w:r>
      <w:r>
        <w:rPr>
          <w:spacing w:val="-2"/>
          <w:w w:val="100"/>
        </w:rPr>
        <w:t>v</w:t>
      </w:r>
      <w:r>
        <w:rPr>
          <w:spacing w:val="7"/>
          <w:w w:val="100"/>
        </w:rPr>
        <w:t>i</w:t>
      </w:r>
      <w:r>
        <w:rPr>
          <w:spacing w:val="-2"/>
          <w:w w:val="100"/>
        </w:rPr>
        <w:t>t</w:t>
      </w:r>
      <w:r>
        <w:rPr>
          <w:w w:val="100"/>
        </w:rPr>
        <w:t>y</w:t>
      </w:r>
      <w:r>
        <w:rPr>
          <w:spacing w:val="3"/>
        </w:rPr>
        <w:t xml:space="preserve"> </w:t>
      </w:r>
      <w:r>
        <w:rPr>
          <w:w w:val="100"/>
        </w:rPr>
        <w:t>th</w:t>
      </w:r>
      <w:r>
        <w:rPr>
          <w:spacing w:val="-3"/>
          <w:w w:val="100"/>
        </w:rPr>
        <w:t>a</w:t>
      </w:r>
      <w:r>
        <w:rPr>
          <w:w w:val="100"/>
        </w:rPr>
        <w:t>t</w:t>
      </w:r>
      <w:r>
        <w:rPr>
          <w:spacing w:val="4"/>
        </w:rPr>
        <w:t xml:space="preserve"> </w:t>
      </w:r>
      <w:r>
        <w:rPr>
          <w:w w:val="100"/>
        </w:rPr>
        <w:t>m</w:t>
      </w:r>
      <w:r>
        <w:rPr>
          <w:spacing w:val="-2"/>
          <w:w w:val="100"/>
        </w:rPr>
        <w:t>i</w:t>
      </w:r>
      <w:r>
        <w:rPr>
          <w:w w:val="100"/>
        </w:rPr>
        <w:t>g</w:t>
      </w:r>
      <w:r>
        <w:rPr>
          <w:spacing w:val="-2"/>
          <w:w w:val="100"/>
        </w:rPr>
        <w:t>h</w:t>
      </w:r>
      <w:r>
        <w:rPr>
          <w:w w:val="100"/>
        </w:rPr>
        <w:t>t</w:t>
      </w:r>
      <w:r>
        <w:rPr>
          <w:spacing w:val="4"/>
        </w:rPr>
        <w:t xml:space="preserve"> </w:t>
      </w:r>
      <w:r>
        <w:rPr>
          <w:w w:val="100"/>
        </w:rPr>
        <w:t>i</w:t>
      </w:r>
      <w:r>
        <w:rPr>
          <w:spacing w:val="-3"/>
          <w:w w:val="100"/>
        </w:rPr>
        <w:t>m</w:t>
      </w:r>
      <w:r>
        <w:rPr>
          <w:w w:val="100"/>
        </w:rPr>
        <w:t>p</w:t>
      </w:r>
      <w:r>
        <w:rPr>
          <w:spacing w:val="-3"/>
          <w:w w:val="100"/>
        </w:rPr>
        <w:t>a</w:t>
      </w:r>
      <w:r>
        <w:rPr>
          <w:w w:val="100"/>
        </w:rPr>
        <w:t>ir,</w:t>
      </w:r>
      <w:r>
        <w:rPr>
          <w:spacing w:val="3"/>
        </w:rPr>
        <w:t xml:space="preserve"> </w:t>
      </w:r>
      <w:r>
        <w:rPr>
          <w:w w:val="100"/>
        </w:rPr>
        <w:t>or</w:t>
      </w:r>
      <w:r>
        <w:rPr>
          <w:spacing w:val="1"/>
        </w:rPr>
        <w:t xml:space="preserve"> </w:t>
      </w:r>
      <w:r>
        <w:rPr>
          <w:w w:val="100"/>
        </w:rPr>
        <w:t>e</w:t>
      </w:r>
      <w:r>
        <w:rPr>
          <w:spacing w:val="1"/>
          <w:w w:val="100"/>
        </w:rPr>
        <w:t>v</w:t>
      </w:r>
      <w:r>
        <w:rPr>
          <w:w w:val="100"/>
        </w:rPr>
        <w:t>en</w:t>
      </w:r>
      <w:r>
        <w:rPr>
          <w:spacing w:val="5"/>
        </w:rPr>
        <w:t xml:space="preserve"> </w:t>
      </w:r>
      <w:r>
        <w:rPr>
          <w:spacing w:val="-3"/>
          <w:w w:val="100"/>
        </w:rPr>
        <w:t>a</w:t>
      </w:r>
      <w:r>
        <w:rPr>
          <w:spacing w:val="-2"/>
          <w:w w:val="100"/>
        </w:rPr>
        <w:t>p</w:t>
      </w:r>
      <w:r>
        <w:rPr>
          <w:w w:val="100"/>
        </w:rPr>
        <w:t>pe</w:t>
      </w:r>
      <w:r>
        <w:rPr>
          <w:spacing w:val="-3"/>
          <w:w w:val="100"/>
        </w:rPr>
        <w:t>a</w:t>
      </w:r>
      <w:r>
        <w:rPr>
          <w:w w:val="100"/>
        </w:rPr>
        <w:t>r to</w:t>
      </w:r>
      <w:r>
        <w:rPr>
          <w:spacing w:val="17"/>
        </w:rPr>
        <w:t xml:space="preserve"> </w:t>
      </w:r>
      <w:r>
        <w:rPr>
          <w:w w:val="100"/>
        </w:rPr>
        <w:t>i</w:t>
      </w:r>
      <w:r>
        <w:rPr>
          <w:spacing w:val="-3"/>
          <w:w w:val="100"/>
        </w:rPr>
        <w:t>m</w:t>
      </w:r>
      <w:r>
        <w:rPr>
          <w:w w:val="100"/>
        </w:rPr>
        <w:t>pa</w:t>
      </w:r>
      <w:r>
        <w:rPr>
          <w:spacing w:val="-2"/>
          <w:w w:val="100"/>
        </w:rPr>
        <w:t>i</w:t>
      </w:r>
      <w:r>
        <w:rPr>
          <w:w w:val="100"/>
        </w:rPr>
        <w:t>r,</w:t>
      </w:r>
      <w:r>
        <w:rPr>
          <w:spacing w:val="17"/>
        </w:rPr>
        <w:t xml:space="preserve"> </w:t>
      </w:r>
      <w:r>
        <w:rPr>
          <w:w w:val="100"/>
        </w:rPr>
        <w:t>o</w:t>
      </w:r>
      <w:r>
        <w:rPr>
          <w:spacing w:val="-2"/>
          <w:w w:val="100"/>
        </w:rPr>
        <w:t>u</w:t>
      </w:r>
      <w:r>
        <w:rPr>
          <w:w w:val="100"/>
        </w:rPr>
        <w:t>r</w:t>
      </w:r>
      <w:r>
        <w:rPr>
          <w:spacing w:val="18"/>
        </w:rPr>
        <w:t xml:space="preserve"> </w:t>
      </w:r>
      <w:r>
        <w:rPr>
          <w:w w:val="100"/>
        </w:rPr>
        <w:t>a</w:t>
      </w:r>
      <w:r>
        <w:rPr>
          <w:spacing w:val="-2"/>
          <w:w w:val="100"/>
        </w:rPr>
        <w:t>bi</w:t>
      </w:r>
      <w:r>
        <w:rPr>
          <w:w w:val="100"/>
        </w:rPr>
        <w:t>l</w:t>
      </w:r>
      <w:r>
        <w:rPr>
          <w:spacing w:val="-2"/>
          <w:w w:val="100"/>
        </w:rPr>
        <w:t>i</w:t>
      </w:r>
      <w:r>
        <w:rPr>
          <w:w w:val="100"/>
        </w:rPr>
        <w:t>ty</w:t>
      </w:r>
      <w:r>
        <w:rPr>
          <w:spacing w:val="17"/>
        </w:rPr>
        <w:t xml:space="preserve"> </w:t>
      </w:r>
      <w:r>
        <w:rPr>
          <w:w w:val="100"/>
        </w:rPr>
        <w:t>to</w:t>
      </w:r>
      <w:r>
        <w:rPr>
          <w:spacing w:val="19"/>
        </w:rPr>
        <w:t xml:space="preserve"> </w:t>
      </w:r>
      <w:r>
        <w:rPr>
          <w:w w:val="100"/>
        </w:rPr>
        <w:t>m</w:t>
      </w:r>
      <w:r>
        <w:rPr>
          <w:spacing w:val="-3"/>
          <w:w w:val="100"/>
        </w:rPr>
        <w:t>a</w:t>
      </w:r>
      <w:r>
        <w:rPr>
          <w:w w:val="100"/>
        </w:rPr>
        <w:t>ke</w:t>
      </w:r>
      <w:r>
        <w:rPr>
          <w:spacing w:val="16"/>
        </w:rPr>
        <w:t xml:space="preserve"> </w:t>
      </w:r>
      <w:r>
        <w:rPr>
          <w:w w:val="100"/>
        </w:rPr>
        <w:t>o</w:t>
      </w:r>
      <w:r>
        <w:rPr>
          <w:spacing w:val="-2"/>
          <w:w w:val="100"/>
        </w:rPr>
        <w:t>b</w:t>
      </w:r>
      <w:r>
        <w:rPr>
          <w:w w:val="100"/>
        </w:rPr>
        <w:t>je</w:t>
      </w:r>
      <w:r>
        <w:rPr>
          <w:spacing w:val="-3"/>
          <w:w w:val="100"/>
        </w:rPr>
        <w:t>c</w:t>
      </w:r>
      <w:r>
        <w:rPr>
          <w:spacing w:val="-2"/>
          <w:w w:val="100"/>
        </w:rPr>
        <w:t>t</w:t>
      </w:r>
      <w:r>
        <w:rPr>
          <w:w w:val="100"/>
        </w:rPr>
        <w:t>ive</w:t>
      </w:r>
      <w:r>
        <w:rPr>
          <w:spacing w:val="18"/>
        </w:rPr>
        <w:t xml:space="preserve"> </w:t>
      </w:r>
      <w:r>
        <w:rPr>
          <w:spacing w:val="-3"/>
          <w:w w:val="100"/>
        </w:rPr>
        <w:t>a</w:t>
      </w:r>
      <w:r>
        <w:rPr>
          <w:w w:val="100"/>
        </w:rPr>
        <w:t>nd</w:t>
      </w:r>
      <w:r>
        <w:rPr>
          <w:spacing w:val="19"/>
        </w:rPr>
        <w:t xml:space="preserve"> </w:t>
      </w:r>
      <w:r>
        <w:rPr>
          <w:spacing w:val="-3"/>
          <w:w w:val="100"/>
        </w:rPr>
        <w:t>f</w:t>
      </w:r>
      <w:r>
        <w:rPr>
          <w:w w:val="100"/>
        </w:rPr>
        <w:t>air</w:t>
      </w:r>
      <w:r>
        <w:rPr>
          <w:spacing w:val="16"/>
        </w:rPr>
        <w:t xml:space="preserve"> </w:t>
      </w:r>
      <w:r>
        <w:rPr>
          <w:w w:val="100"/>
        </w:rPr>
        <w:t>de</w:t>
      </w:r>
      <w:r>
        <w:rPr>
          <w:spacing w:val="-3"/>
          <w:w w:val="100"/>
        </w:rPr>
        <w:t>c</w:t>
      </w:r>
      <w:r>
        <w:rPr>
          <w:w w:val="100"/>
        </w:rPr>
        <w:t>i</w:t>
      </w:r>
      <w:r>
        <w:rPr>
          <w:spacing w:val="-2"/>
          <w:w w:val="100"/>
        </w:rPr>
        <w:t>si</w:t>
      </w:r>
      <w:r>
        <w:rPr>
          <w:w w:val="100"/>
        </w:rPr>
        <w:t>o</w:t>
      </w:r>
      <w:r>
        <w:rPr>
          <w:spacing w:val="-2"/>
          <w:w w:val="100"/>
        </w:rPr>
        <w:t>n</w:t>
      </w:r>
      <w:r>
        <w:rPr>
          <w:w w:val="100"/>
        </w:rPr>
        <w:t>s</w:t>
      </w:r>
      <w:r>
        <w:rPr>
          <w:spacing w:val="19"/>
        </w:rPr>
        <w:t xml:space="preserve"> </w:t>
      </w:r>
      <w:r>
        <w:rPr>
          <w:spacing w:val="-2"/>
          <w:w w:val="100"/>
        </w:rPr>
        <w:t>w</w:t>
      </w:r>
      <w:r>
        <w:rPr>
          <w:w w:val="100"/>
        </w:rPr>
        <w:t>h</w:t>
      </w:r>
      <w:r>
        <w:rPr>
          <w:spacing w:val="-3"/>
          <w:w w:val="100"/>
        </w:rPr>
        <w:t>e</w:t>
      </w:r>
      <w:r>
        <w:rPr>
          <w:w w:val="100"/>
        </w:rPr>
        <w:t>n</w:t>
      </w:r>
      <w:r>
        <w:rPr>
          <w:spacing w:val="19"/>
        </w:rPr>
        <w:t xml:space="preserve"> </w:t>
      </w:r>
      <w:r>
        <w:rPr>
          <w:w w:val="100"/>
        </w:rPr>
        <w:t>p</w:t>
      </w:r>
      <w:r>
        <w:rPr>
          <w:spacing w:val="-3"/>
          <w:w w:val="100"/>
        </w:rPr>
        <w:t>e</w:t>
      </w:r>
      <w:r>
        <w:rPr>
          <w:w w:val="100"/>
        </w:rPr>
        <w:t>rf</w:t>
      </w:r>
      <w:r>
        <w:rPr>
          <w:spacing w:val="1"/>
          <w:w w:val="100"/>
        </w:rPr>
        <w:t>o</w:t>
      </w:r>
      <w:r>
        <w:rPr>
          <w:spacing w:val="-3"/>
          <w:w w:val="100"/>
        </w:rPr>
        <w:t>r</w:t>
      </w:r>
      <w:r>
        <w:rPr>
          <w:w w:val="100"/>
        </w:rPr>
        <w:t>m</w:t>
      </w:r>
      <w:r>
        <w:rPr>
          <w:spacing w:val="-2"/>
          <w:w w:val="100"/>
        </w:rPr>
        <w:t>i</w:t>
      </w:r>
      <w:r>
        <w:rPr>
          <w:spacing w:val="-4"/>
          <w:w w:val="100"/>
        </w:rPr>
        <w:t>n</w:t>
      </w:r>
      <w:r>
        <w:rPr>
          <w:w w:val="100"/>
        </w:rPr>
        <w:t>g our</w:t>
      </w:r>
      <w:r>
        <w:rPr>
          <w:spacing w:val="-15"/>
        </w:rPr>
        <w:t xml:space="preserve"> </w:t>
      </w:r>
      <w:r>
        <w:rPr>
          <w:spacing w:val="-2"/>
          <w:w w:val="100"/>
        </w:rPr>
        <w:t>j</w:t>
      </w:r>
      <w:r>
        <w:rPr>
          <w:w w:val="100"/>
        </w:rPr>
        <w:t>o</w:t>
      </w:r>
      <w:r>
        <w:rPr>
          <w:spacing w:val="-2"/>
          <w:w w:val="100"/>
        </w:rPr>
        <w:t>b</w:t>
      </w:r>
      <w:r>
        <w:rPr>
          <w:w w:val="100"/>
        </w:rPr>
        <w:t>s.</w:t>
      </w:r>
      <w:r>
        <w:rPr>
          <w:spacing w:val="-13"/>
        </w:rPr>
        <w:t xml:space="preserve"> </w:t>
      </w:r>
      <w:r>
        <w:rPr>
          <w:spacing w:val="-2"/>
          <w:w w:val="100"/>
        </w:rPr>
        <w:t>A</w:t>
      </w:r>
      <w:r>
        <w:rPr>
          <w:w w:val="100"/>
        </w:rPr>
        <w:t>t</w:t>
      </w:r>
      <w:r>
        <w:rPr>
          <w:spacing w:val="-12"/>
        </w:rPr>
        <w:t xml:space="preserve"> </w:t>
      </w:r>
      <w:r>
        <w:rPr>
          <w:spacing w:val="-2"/>
          <w:w w:val="100"/>
        </w:rPr>
        <w:t>t</w:t>
      </w:r>
      <w:r>
        <w:rPr>
          <w:w w:val="100"/>
        </w:rPr>
        <w:t>im</w:t>
      </w:r>
      <w:r>
        <w:rPr>
          <w:spacing w:val="-3"/>
          <w:w w:val="100"/>
        </w:rPr>
        <w:t>e</w:t>
      </w:r>
      <w:r>
        <w:rPr>
          <w:w w:val="100"/>
        </w:rPr>
        <w:t>s,</w:t>
      </w:r>
      <w:r>
        <w:rPr>
          <w:spacing w:val="-13"/>
        </w:rPr>
        <w:t xml:space="preserve"> </w:t>
      </w:r>
      <w:r>
        <w:rPr>
          <w:w w:val="100"/>
        </w:rPr>
        <w:t>we</w:t>
      </w:r>
      <w:r>
        <w:rPr>
          <w:spacing w:val="-15"/>
        </w:rPr>
        <w:t xml:space="preserve"> </w:t>
      </w:r>
      <w:r>
        <w:rPr>
          <w:w w:val="100"/>
        </w:rPr>
        <w:t>may</w:t>
      </w:r>
      <w:r>
        <w:rPr>
          <w:spacing w:val="-12"/>
        </w:rPr>
        <w:t xml:space="preserve"> </w:t>
      </w:r>
      <w:r>
        <w:rPr>
          <w:spacing w:val="-2"/>
          <w:w w:val="100"/>
        </w:rPr>
        <w:t>b</w:t>
      </w:r>
      <w:r>
        <w:rPr>
          <w:w w:val="100"/>
        </w:rPr>
        <w:t>e</w:t>
      </w:r>
      <w:r>
        <w:rPr>
          <w:spacing w:val="-13"/>
        </w:rPr>
        <w:t xml:space="preserve"> </w:t>
      </w:r>
      <w:r>
        <w:rPr>
          <w:w w:val="100"/>
        </w:rPr>
        <w:t>fac</w:t>
      </w:r>
      <w:r>
        <w:rPr>
          <w:spacing w:val="-2"/>
          <w:w w:val="100"/>
        </w:rPr>
        <w:t>e</w:t>
      </w:r>
      <w:r>
        <w:rPr>
          <w:w w:val="100"/>
        </w:rPr>
        <w:t>d</w:t>
      </w:r>
      <w:r>
        <w:rPr>
          <w:spacing w:val="-12"/>
        </w:rPr>
        <w:t xml:space="preserve"> </w:t>
      </w:r>
      <w:r>
        <w:rPr>
          <w:spacing w:val="-2"/>
          <w:w w:val="100"/>
        </w:rPr>
        <w:t>wi</w:t>
      </w:r>
      <w:r>
        <w:rPr>
          <w:w w:val="100"/>
        </w:rPr>
        <w:t>th</w:t>
      </w:r>
      <w:r>
        <w:rPr>
          <w:spacing w:val="-14"/>
        </w:rPr>
        <w:t xml:space="preserve"> </w:t>
      </w:r>
      <w:r>
        <w:rPr>
          <w:w w:val="100"/>
        </w:rPr>
        <w:t>s</w:t>
      </w:r>
      <w:r>
        <w:rPr>
          <w:spacing w:val="-2"/>
          <w:w w:val="100"/>
        </w:rPr>
        <w:t>it</w:t>
      </w:r>
      <w:r>
        <w:rPr>
          <w:w w:val="100"/>
        </w:rPr>
        <w:t>ua</w:t>
      </w:r>
      <w:r>
        <w:rPr>
          <w:spacing w:val="-2"/>
          <w:w w:val="100"/>
        </w:rPr>
        <w:t>ti</w:t>
      </w:r>
      <w:r>
        <w:rPr>
          <w:w w:val="100"/>
        </w:rPr>
        <w:t>o</w:t>
      </w:r>
      <w:r>
        <w:rPr>
          <w:spacing w:val="-2"/>
          <w:w w:val="100"/>
        </w:rPr>
        <w:t>n</w:t>
      </w:r>
      <w:r>
        <w:rPr>
          <w:w w:val="100"/>
        </w:rPr>
        <w:t>s</w:t>
      </w:r>
      <w:r>
        <w:rPr>
          <w:spacing w:val="-12"/>
        </w:rPr>
        <w:t xml:space="preserve"> </w:t>
      </w:r>
      <w:r>
        <w:rPr>
          <w:spacing w:val="-2"/>
          <w:w w:val="100"/>
        </w:rPr>
        <w:t>w</w:t>
      </w:r>
      <w:r>
        <w:rPr>
          <w:w w:val="100"/>
        </w:rPr>
        <w:t>h</w:t>
      </w:r>
      <w:r>
        <w:rPr>
          <w:spacing w:val="-3"/>
          <w:w w:val="100"/>
        </w:rPr>
        <w:t>e</w:t>
      </w:r>
      <w:r>
        <w:rPr>
          <w:w w:val="100"/>
        </w:rPr>
        <w:t>re</w:t>
      </w:r>
      <w:r>
        <w:rPr>
          <w:spacing w:val="-13"/>
        </w:rPr>
        <w:t xml:space="preserve"> </w:t>
      </w:r>
      <w:r>
        <w:rPr>
          <w:spacing w:val="-2"/>
          <w:w w:val="100"/>
        </w:rPr>
        <w:t>t</w:t>
      </w:r>
      <w:r>
        <w:rPr>
          <w:w w:val="100"/>
        </w:rPr>
        <w:t>he</w:t>
      </w:r>
      <w:r>
        <w:rPr>
          <w:spacing w:val="-13"/>
        </w:rPr>
        <w:t xml:space="preserve"> </w:t>
      </w:r>
      <w:r>
        <w:rPr>
          <w:spacing w:val="-2"/>
          <w:w w:val="100"/>
        </w:rPr>
        <w:t>bus</w:t>
      </w:r>
      <w:r>
        <w:rPr>
          <w:w w:val="100"/>
        </w:rPr>
        <w:t>in</w:t>
      </w:r>
      <w:r>
        <w:rPr>
          <w:spacing w:val="-3"/>
          <w:w w:val="100"/>
        </w:rPr>
        <w:t>e</w:t>
      </w:r>
      <w:r>
        <w:rPr>
          <w:spacing w:val="-2"/>
          <w:w w:val="100"/>
        </w:rPr>
        <w:t>s</w:t>
      </w:r>
      <w:r>
        <w:rPr>
          <w:w w:val="100"/>
        </w:rPr>
        <w:t>s</w:t>
      </w:r>
      <w:r>
        <w:rPr>
          <w:spacing w:val="-12"/>
        </w:rPr>
        <w:t xml:space="preserve"> </w:t>
      </w:r>
      <w:r>
        <w:rPr>
          <w:w w:val="100"/>
        </w:rPr>
        <w:t>ac</w:t>
      </w:r>
      <w:r>
        <w:rPr>
          <w:spacing w:val="-2"/>
          <w:w w:val="100"/>
        </w:rPr>
        <w:t>ti</w:t>
      </w:r>
      <w:r>
        <w:rPr>
          <w:w w:val="100"/>
        </w:rPr>
        <w:t>o</w:t>
      </w:r>
      <w:r>
        <w:rPr>
          <w:spacing w:val="-2"/>
          <w:w w:val="100"/>
        </w:rPr>
        <w:t>n</w:t>
      </w:r>
      <w:r>
        <w:rPr>
          <w:w w:val="100"/>
        </w:rPr>
        <w:t>s we</w:t>
      </w:r>
      <w:r>
        <w:rPr>
          <w:spacing w:val="25"/>
        </w:rPr>
        <w:t xml:space="preserve"> </w:t>
      </w:r>
      <w:r>
        <w:rPr>
          <w:spacing w:val="-2"/>
          <w:w w:val="100"/>
        </w:rPr>
        <w:t>t</w:t>
      </w:r>
      <w:r>
        <w:rPr>
          <w:w w:val="100"/>
        </w:rPr>
        <w:t>a</w:t>
      </w:r>
      <w:r>
        <w:rPr>
          <w:spacing w:val="1"/>
          <w:w w:val="100"/>
        </w:rPr>
        <w:t>k</w:t>
      </w:r>
      <w:r>
        <w:rPr>
          <w:w w:val="100"/>
        </w:rPr>
        <w:t>e</w:t>
      </w:r>
      <w:r>
        <w:rPr>
          <w:spacing w:val="23"/>
        </w:rPr>
        <w:t xml:space="preserve"> </w:t>
      </w:r>
      <w:r>
        <w:rPr>
          <w:spacing w:val="-2"/>
          <w:w w:val="100"/>
        </w:rPr>
        <w:t>o</w:t>
      </w:r>
      <w:r>
        <w:rPr>
          <w:w w:val="100"/>
        </w:rPr>
        <w:t>n</w:t>
      </w:r>
      <w:r>
        <w:rPr>
          <w:spacing w:val="26"/>
        </w:rPr>
        <w:t xml:space="preserve"> </w:t>
      </w:r>
      <w:r>
        <w:rPr>
          <w:w w:val="100"/>
        </w:rPr>
        <w:t>b</w:t>
      </w:r>
      <w:r>
        <w:rPr>
          <w:spacing w:val="-3"/>
          <w:w w:val="100"/>
        </w:rPr>
        <w:t>e</w:t>
      </w:r>
      <w:r>
        <w:rPr>
          <w:w w:val="100"/>
        </w:rPr>
        <w:t>h</w:t>
      </w:r>
      <w:r>
        <w:rPr>
          <w:spacing w:val="-3"/>
          <w:w w:val="100"/>
        </w:rPr>
        <w:t>a</w:t>
      </w:r>
      <w:r>
        <w:rPr>
          <w:w w:val="100"/>
        </w:rPr>
        <w:t>lf</w:t>
      </w:r>
      <w:r>
        <w:rPr>
          <w:spacing w:val="25"/>
        </w:rPr>
        <w:t xml:space="preserve"> </w:t>
      </w:r>
      <w:r>
        <w:rPr>
          <w:spacing w:val="-2"/>
          <w:w w:val="100"/>
        </w:rPr>
        <w:t>o</w:t>
      </w:r>
      <w:r>
        <w:rPr>
          <w:w w:val="100"/>
        </w:rPr>
        <w:t>f</w:t>
      </w:r>
      <w:r>
        <w:rPr>
          <w:spacing w:val="27"/>
        </w:rPr>
        <w:t xml:space="preserve"> </w:t>
      </w:r>
      <w:r>
        <w:rPr>
          <w:rFonts w:hint="eastAsia" w:eastAsia="宋体"/>
          <w:spacing w:val="-2"/>
          <w:w w:val="100"/>
          <w:lang w:eastAsia="zh-CN"/>
        </w:rPr>
        <w:t>XunStd</w:t>
      </w:r>
      <w:r>
        <w:rPr>
          <w:spacing w:val="27"/>
        </w:rPr>
        <w:t xml:space="preserve"> </w:t>
      </w:r>
      <w:r>
        <w:rPr>
          <w:w w:val="100"/>
        </w:rPr>
        <w:t>m</w:t>
      </w:r>
      <w:r>
        <w:rPr>
          <w:spacing w:val="-3"/>
          <w:w w:val="100"/>
        </w:rPr>
        <w:t>a</w:t>
      </w:r>
      <w:r>
        <w:rPr>
          <w:w w:val="100"/>
        </w:rPr>
        <w:t>y</w:t>
      </w:r>
      <w:r>
        <w:rPr>
          <w:spacing w:val="26"/>
        </w:rPr>
        <w:t xml:space="preserve"> </w:t>
      </w:r>
      <w:r>
        <w:rPr>
          <w:w w:val="100"/>
        </w:rPr>
        <w:t>c</w:t>
      </w:r>
      <w:r>
        <w:rPr>
          <w:spacing w:val="-2"/>
          <w:w w:val="100"/>
        </w:rPr>
        <w:t>o</w:t>
      </w:r>
      <w:r>
        <w:rPr>
          <w:w w:val="100"/>
        </w:rPr>
        <w:t>n</w:t>
      </w:r>
      <w:r>
        <w:rPr>
          <w:spacing w:val="-3"/>
          <w:w w:val="100"/>
        </w:rPr>
        <w:t>f</w:t>
      </w:r>
      <w:r>
        <w:rPr>
          <w:w w:val="100"/>
        </w:rPr>
        <w:t>l</w:t>
      </w:r>
      <w:r>
        <w:rPr>
          <w:spacing w:val="-2"/>
          <w:w w:val="100"/>
        </w:rPr>
        <w:t>i</w:t>
      </w:r>
      <w:r>
        <w:rPr>
          <w:w w:val="100"/>
        </w:rPr>
        <w:t>ct</w:t>
      </w:r>
      <w:r>
        <w:rPr>
          <w:spacing w:val="24"/>
        </w:rPr>
        <w:t xml:space="preserve"> </w:t>
      </w:r>
      <w:r>
        <w:rPr>
          <w:w w:val="100"/>
        </w:rPr>
        <w:t>w</w:t>
      </w:r>
      <w:r>
        <w:rPr>
          <w:spacing w:val="-2"/>
          <w:w w:val="100"/>
        </w:rPr>
        <w:t>i</w:t>
      </w:r>
      <w:r>
        <w:rPr>
          <w:w w:val="100"/>
        </w:rPr>
        <w:t>th</w:t>
      </w:r>
      <w:r>
        <w:rPr>
          <w:spacing w:val="24"/>
        </w:rPr>
        <w:t xml:space="preserve"> </w:t>
      </w:r>
      <w:r>
        <w:rPr>
          <w:spacing w:val="-2"/>
          <w:w w:val="100"/>
        </w:rPr>
        <w:t>o</w:t>
      </w:r>
      <w:r>
        <w:rPr>
          <w:w w:val="100"/>
        </w:rPr>
        <w:t>ur</w:t>
      </w:r>
      <w:r>
        <w:rPr>
          <w:spacing w:val="25"/>
        </w:rPr>
        <w:t xml:space="preserve"> </w:t>
      </w:r>
      <w:r>
        <w:rPr>
          <w:spacing w:val="-2"/>
          <w:w w:val="100"/>
        </w:rPr>
        <w:t>ow</w:t>
      </w:r>
      <w:r>
        <w:rPr>
          <w:w w:val="100"/>
        </w:rPr>
        <w:t>n</w:t>
      </w:r>
      <w:r>
        <w:rPr>
          <w:spacing w:val="26"/>
        </w:rPr>
        <w:t xml:space="preserve"> </w:t>
      </w:r>
      <w:r>
        <w:rPr>
          <w:w w:val="100"/>
        </w:rPr>
        <w:t>pe</w:t>
      </w:r>
      <w:r>
        <w:rPr>
          <w:spacing w:val="-3"/>
          <w:w w:val="100"/>
        </w:rPr>
        <w:t>r</w:t>
      </w:r>
      <w:r>
        <w:rPr>
          <w:spacing w:val="-2"/>
          <w:w w:val="100"/>
        </w:rPr>
        <w:t>so</w:t>
      </w:r>
      <w:r>
        <w:rPr>
          <w:w w:val="100"/>
        </w:rPr>
        <w:t>nal</w:t>
      </w:r>
      <w:r>
        <w:rPr>
          <w:spacing w:val="24"/>
        </w:rPr>
        <w:t xml:space="preserve"> </w:t>
      </w:r>
      <w:r>
        <w:rPr>
          <w:w w:val="100"/>
        </w:rPr>
        <w:t>or</w:t>
      </w:r>
      <w:r>
        <w:rPr>
          <w:spacing w:val="32"/>
        </w:rPr>
        <w:t xml:space="preserve"> </w:t>
      </w:r>
      <w:r>
        <w:rPr>
          <w:w w:val="100"/>
        </w:rPr>
        <w:t>f</w:t>
      </w:r>
      <w:r>
        <w:rPr>
          <w:spacing w:val="-3"/>
          <w:w w:val="100"/>
        </w:rPr>
        <w:t>a</w:t>
      </w:r>
      <w:r>
        <w:rPr>
          <w:w w:val="100"/>
        </w:rPr>
        <w:t>m</w:t>
      </w:r>
      <w:r>
        <w:rPr>
          <w:spacing w:val="-2"/>
          <w:w w:val="100"/>
        </w:rPr>
        <w:t>i</w:t>
      </w:r>
      <w:r>
        <w:rPr>
          <w:w w:val="100"/>
        </w:rPr>
        <w:t>ly i</w:t>
      </w:r>
      <w:r>
        <w:rPr>
          <w:spacing w:val="-2"/>
          <w:w w:val="100"/>
        </w:rPr>
        <w:t>n</w:t>
      </w:r>
      <w:r>
        <w:rPr>
          <w:w w:val="100"/>
        </w:rPr>
        <w:t>ter</w:t>
      </w:r>
      <w:r>
        <w:rPr>
          <w:spacing w:val="-2"/>
          <w:w w:val="100"/>
        </w:rPr>
        <w:t>es</w:t>
      </w:r>
      <w:r>
        <w:rPr>
          <w:w w:val="100"/>
        </w:rPr>
        <w:t>ts.</w:t>
      </w:r>
      <w:r>
        <w:rPr>
          <w:spacing w:val="20"/>
        </w:rPr>
        <w:t xml:space="preserve"> </w:t>
      </w:r>
      <w:r>
        <w:rPr>
          <w:spacing w:val="-2"/>
          <w:w w:val="100"/>
        </w:rPr>
        <w:t>W</w:t>
      </w:r>
      <w:r>
        <w:rPr>
          <w:w w:val="100"/>
        </w:rPr>
        <w:t>e</w:t>
      </w:r>
      <w:r>
        <w:rPr>
          <w:spacing w:val="20"/>
        </w:rPr>
        <w:t xml:space="preserve"> </w:t>
      </w:r>
      <w:r>
        <w:rPr>
          <w:spacing w:val="-2"/>
          <w:w w:val="100"/>
        </w:rPr>
        <w:t>o</w:t>
      </w:r>
      <w:r>
        <w:rPr>
          <w:w w:val="100"/>
        </w:rPr>
        <w:t>we</w:t>
      </w:r>
      <w:r>
        <w:rPr>
          <w:spacing w:val="20"/>
        </w:rPr>
        <w:t xml:space="preserve"> </w:t>
      </w:r>
      <w:r>
        <w:rPr>
          <w:w w:val="100"/>
        </w:rPr>
        <w:t>a</w:t>
      </w:r>
      <w:r>
        <w:rPr>
          <w:spacing w:val="20"/>
        </w:rPr>
        <w:t xml:space="preserve"> </w:t>
      </w:r>
      <w:r>
        <w:rPr>
          <w:w w:val="100"/>
        </w:rPr>
        <w:t>d</w:t>
      </w:r>
      <w:r>
        <w:rPr>
          <w:spacing w:val="-2"/>
          <w:w w:val="100"/>
        </w:rPr>
        <w:t>ut</w:t>
      </w:r>
      <w:r>
        <w:rPr>
          <w:w w:val="100"/>
        </w:rPr>
        <w:t>y</w:t>
      </w:r>
      <w:r>
        <w:rPr>
          <w:spacing w:val="21"/>
        </w:rPr>
        <w:t xml:space="preserve"> </w:t>
      </w:r>
      <w:r>
        <w:rPr>
          <w:w w:val="100"/>
        </w:rPr>
        <w:t>to</w:t>
      </w:r>
      <w:r>
        <w:rPr>
          <w:spacing w:val="26"/>
        </w:rPr>
        <w:t xml:space="preserve"> </w:t>
      </w:r>
      <w:r>
        <w:rPr>
          <w:rFonts w:hint="eastAsia" w:eastAsia="宋体"/>
          <w:spacing w:val="-2"/>
          <w:w w:val="100"/>
          <w:lang w:eastAsia="zh-CN"/>
        </w:rPr>
        <w:t>XunStd</w:t>
      </w:r>
      <w:r>
        <w:rPr>
          <w:spacing w:val="22"/>
        </w:rPr>
        <w:t xml:space="preserve"> </w:t>
      </w:r>
      <w:r>
        <w:rPr>
          <w:spacing w:val="-2"/>
          <w:w w:val="100"/>
        </w:rPr>
        <w:t>t</w:t>
      </w:r>
      <w:r>
        <w:rPr>
          <w:w w:val="100"/>
        </w:rPr>
        <w:t>o</w:t>
      </w:r>
      <w:r>
        <w:rPr>
          <w:spacing w:val="21"/>
        </w:rPr>
        <w:t xml:space="preserve"> </w:t>
      </w:r>
      <w:r>
        <w:rPr>
          <w:w w:val="100"/>
        </w:rPr>
        <w:t>a</w:t>
      </w:r>
      <w:r>
        <w:rPr>
          <w:spacing w:val="-2"/>
          <w:w w:val="100"/>
        </w:rPr>
        <w:t>d</w:t>
      </w:r>
      <w:r>
        <w:rPr>
          <w:w w:val="100"/>
        </w:rPr>
        <w:t>v</w:t>
      </w:r>
      <w:r>
        <w:rPr>
          <w:spacing w:val="-3"/>
          <w:w w:val="100"/>
        </w:rPr>
        <w:t>a</w:t>
      </w:r>
      <w:r>
        <w:rPr>
          <w:w w:val="100"/>
        </w:rPr>
        <w:t>nce</w:t>
      </w:r>
      <w:r>
        <w:rPr>
          <w:spacing w:val="21"/>
        </w:rPr>
        <w:t xml:space="preserve"> </w:t>
      </w:r>
      <w:r>
        <w:rPr>
          <w:spacing w:val="-2"/>
          <w:w w:val="100"/>
        </w:rPr>
        <w:t>i</w:t>
      </w:r>
      <w:r>
        <w:rPr>
          <w:w w:val="100"/>
        </w:rPr>
        <w:t>ts</w:t>
      </w:r>
      <w:r>
        <w:rPr>
          <w:spacing w:val="19"/>
        </w:rPr>
        <w:t xml:space="preserve"> </w:t>
      </w:r>
      <w:r>
        <w:rPr>
          <w:w w:val="100"/>
        </w:rPr>
        <w:t>le</w:t>
      </w:r>
      <w:r>
        <w:rPr>
          <w:spacing w:val="-2"/>
          <w:w w:val="100"/>
        </w:rPr>
        <w:t>gi</w:t>
      </w:r>
      <w:r>
        <w:rPr>
          <w:w w:val="100"/>
        </w:rPr>
        <w:t>ti</w:t>
      </w:r>
      <w:r>
        <w:rPr>
          <w:spacing w:val="-3"/>
          <w:w w:val="100"/>
        </w:rPr>
        <w:t>m</w:t>
      </w:r>
      <w:r>
        <w:rPr>
          <w:w w:val="100"/>
        </w:rPr>
        <w:t>ate</w:t>
      </w:r>
      <w:r>
        <w:rPr>
          <w:spacing w:val="18"/>
        </w:rPr>
        <w:t xml:space="preserve"> </w:t>
      </w:r>
      <w:r>
        <w:rPr>
          <w:spacing w:val="-2"/>
          <w:w w:val="100"/>
        </w:rPr>
        <w:t>i</w:t>
      </w:r>
      <w:r>
        <w:rPr>
          <w:w w:val="100"/>
        </w:rPr>
        <w:t>nt</w:t>
      </w:r>
      <w:r>
        <w:rPr>
          <w:spacing w:val="-3"/>
          <w:w w:val="100"/>
        </w:rPr>
        <w:t>e</w:t>
      </w:r>
      <w:r>
        <w:rPr>
          <w:w w:val="100"/>
        </w:rPr>
        <w:t>re</w:t>
      </w:r>
      <w:r>
        <w:rPr>
          <w:spacing w:val="-2"/>
          <w:w w:val="100"/>
        </w:rPr>
        <w:t>st</w:t>
      </w:r>
      <w:r>
        <w:rPr>
          <w:w w:val="100"/>
        </w:rPr>
        <w:t>s</w:t>
      </w:r>
      <w:r>
        <w:rPr>
          <w:spacing w:val="21"/>
        </w:rPr>
        <w:t xml:space="preserve"> </w:t>
      </w:r>
      <w:r>
        <w:rPr>
          <w:spacing w:val="-2"/>
          <w:w w:val="100"/>
        </w:rPr>
        <w:t>w</w:t>
      </w:r>
      <w:r>
        <w:rPr>
          <w:w w:val="100"/>
        </w:rPr>
        <w:t>h</w:t>
      </w:r>
      <w:r>
        <w:rPr>
          <w:spacing w:val="-3"/>
          <w:w w:val="100"/>
        </w:rPr>
        <w:t>e</w:t>
      </w:r>
      <w:r>
        <w:rPr>
          <w:w w:val="100"/>
        </w:rPr>
        <w:t>n the</w:t>
      </w:r>
      <w:r>
        <w:rPr>
          <w:spacing w:val="-3"/>
        </w:rPr>
        <w:t xml:space="preserve">  </w:t>
      </w:r>
      <w:r>
        <w:rPr>
          <w:spacing w:val="-2"/>
          <w:w w:val="100"/>
        </w:rPr>
        <w:t>o</w:t>
      </w:r>
      <w:r>
        <w:rPr>
          <w:w w:val="100"/>
        </w:rPr>
        <w:t>p</w:t>
      </w:r>
      <w:r>
        <w:rPr>
          <w:spacing w:val="-2"/>
          <w:w w:val="100"/>
        </w:rPr>
        <w:t>p</w:t>
      </w:r>
      <w:r>
        <w:rPr>
          <w:w w:val="100"/>
        </w:rPr>
        <w:t>o</w:t>
      </w:r>
      <w:r>
        <w:rPr>
          <w:spacing w:val="-3"/>
          <w:w w:val="100"/>
        </w:rPr>
        <w:t>r</w:t>
      </w:r>
      <w:r>
        <w:rPr>
          <w:w w:val="100"/>
        </w:rPr>
        <w:t>t</w:t>
      </w:r>
      <w:r>
        <w:rPr>
          <w:spacing w:val="-2"/>
          <w:w w:val="100"/>
        </w:rPr>
        <w:t>u</w:t>
      </w:r>
      <w:r>
        <w:rPr>
          <w:w w:val="100"/>
        </w:rPr>
        <w:t>n</w:t>
      </w:r>
      <w:r>
        <w:rPr>
          <w:spacing w:val="-2"/>
          <w:w w:val="100"/>
        </w:rPr>
        <w:t>it</w:t>
      </w:r>
      <w:r>
        <w:rPr>
          <w:w w:val="100"/>
        </w:rPr>
        <w:t>y</w:t>
      </w:r>
      <w:r>
        <w:rPr>
          <w:spacing w:val="-2"/>
        </w:rPr>
        <w:t xml:space="preserve">  </w:t>
      </w:r>
      <w:r>
        <w:rPr>
          <w:spacing w:val="-2"/>
          <w:w w:val="100"/>
        </w:rPr>
        <w:t>t</w:t>
      </w:r>
      <w:r>
        <w:rPr>
          <w:w w:val="100"/>
        </w:rPr>
        <w:t>o</w:t>
      </w:r>
      <w:r>
        <w:rPr>
          <w:spacing w:val="-2"/>
        </w:rPr>
        <w:t xml:space="preserve">  </w:t>
      </w:r>
      <w:r>
        <w:rPr>
          <w:spacing w:val="-2"/>
          <w:w w:val="100"/>
        </w:rPr>
        <w:t>d</w:t>
      </w:r>
      <w:r>
        <w:rPr>
          <w:w w:val="100"/>
        </w:rPr>
        <w:t>o</w:t>
      </w:r>
      <w:r>
        <w:rPr>
          <w:spacing w:val="-2"/>
        </w:rPr>
        <w:t xml:space="preserve">  </w:t>
      </w:r>
      <w:r>
        <w:rPr>
          <w:spacing w:val="-2"/>
          <w:w w:val="100"/>
        </w:rPr>
        <w:t>s</w:t>
      </w:r>
      <w:r>
        <w:rPr>
          <w:w w:val="100"/>
        </w:rPr>
        <w:t>o</w:t>
      </w:r>
      <w:r>
        <w:rPr>
          <w:spacing w:val="-2"/>
        </w:rPr>
        <w:t xml:space="preserve">  </w:t>
      </w:r>
      <w:r>
        <w:rPr>
          <w:w w:val="100"/>
        </w:rPr>
        <w:t>ar</w:t>
      </w:r>
      <w:r>
        <w:rPr>
          <w:spacing w:val="-2"/>
          <w:w w:val="100"/>
        </w:rPr>
        <w:t>i</w:t>
      </w:r>
      <w:r>
        <w:rPr>
          <w:w w:val="100"/>
        </w:rPr>
        <w:t>s</w:t>
      </w:r>
      <w:r>
        <w:rPr>
          <w:spacing w:val="-3"/>
          <w:w w:val="100"/>
        </w:rPr>
        <w:t>e</w:t>
      </w:r>
      <w:r>
        <w:rPr>
          <w:w w:val="100"/>
        </w:rPr>
        <w:t>s.</w:t>
      </w:r>
      <w:r>
        <w:rPr>
          <w:spacing w:val="-3"/>
        </w:rPr>
        <w:t xml:space="preserve">  </w:t>
      </w:r>
      <w:r>
        <w:rPr>
          <w:spacing w:val="-2"/>
          <w:w w:val="100"/>
        </w:rPr>
        <w:t>W</w:t>
      </w:r>
      <w:r>
        <w:rPr>
          <w:w w:val="100"/>
        </w:rPr>
        <w:t>e</w:t>
      </w:r>
      <w:r>
        <w:rPr>
          <w:spacing w:val="-2"/>
        </w:rPr>
        <w:t xml:space="preserve">  </w:t>
      </w:r>
      <w:r>
        <w:rPr>
          <w:w w:val="100"/>
        </w:rPr>
        <w:t>m</w:t>
      </w:r>
      <w:r>
        <w:rPr>
          <w:spacing w:val="-2"/>
          <w:w w:val="100"/>
        </w:rPr>
        <w:t>u</w:t>
      </w:r>
      <w:r>
        <w:rPr>
          <w:w w:val="100"/>
        </w:rPr>
        <w:t>st</w:t>
      </w:r>
      <w:r>
        <w:rPr>
          <w:spacing w:val="-3"/>
        </w:rPr>
        <w:t xml:space="preserve">  </w:t>
      </w:r>
      <w:r>
        <w:rPr>
          <w:w w:val="100"/>
        </w:rPr>
        <w:t>ne</w:t>
      </w:r>
      <w:r>
        <w:rPr>
          <w:spacing w:val="-2"/>
          <w:w w:val="100"/>
        </w:rPr>
        <w:t>v</w:t>
      </w:r>
      <w:r>
        <w:rPr>
          <w:w w:val="100"/>
        </w:rPr>
        <w:t>er</w:t>
      </w:r>
      <w:r>
        <w:rPr>
          <w:spacing w:val="-2"/>
        </w:rPr>
        <w:t xml:space="preserve">  </w:t>
      </w:r>
      <w:r>
        <w:rPr>
          <w:spacing w:val="-2"/>
          <w:w w:val="100"/>
        </w:rPr>
        <w:t>u</w:t>
      </w:r>
      <w:r>
        <w:rPr>
          <w:w w:val="100"/>
        </w:rPr>
        <w:t>se</w:t>
      </w:r>
      <w:r>
        <w:rPr>
          <w:spacing w:val="2"/>
        </w:rPr>
        <w:t xml:space="preserve">  </w:t>
      </w:r>
      <w:r>
        <w:rPr>
          <w:rFonts w:hint="eastAsia" w:eastAsia="宋体"/>
          <w:spacing w:val="-2"/>
          <w:w w:val="100"/>
          <w:lang w:eastAsia="zh-CN"/>
        </w:rPr>
        <w:t>XunStd</w:t>
      </w:r>
      <w:r>
        <w:rPr>
          <w:spacing w:val="-2"/>
        </w:rPr>
        <w:t xml:space="preserve">  </w:t>
      </w:r>
      <w:r>
        <w:rPr>
          <w:w w:val="100"/>
        </w:rPr>
        <w:t>pr</w:t>
      </w:r>
      <w:r>
        <w:rPr>
          <w:spacing w:val="-2"/>
          <w:w w:val="100"/>
        </w:rPr>
        <w:t>o</w:t>
      </w:r>
      <w:r>
        <w:rPr>
          <w:w w:val="100"/>
        </w:rPr>
        <w:t>pe</w:t>
      </w:r>
      <w:r>
        <w:rPr>
          <w:spacing w:val="-3"/>
          <w:w w:val="100"/>
        </w:rPr>
        <w:t>r</w:t>
      </w:r>
      <w:r>
        <w:rPr>
          <w:w w:val="100"/>
        </w:rPr>
        <w:t>ty</w:t>
      </w:r>
      <w:r>
        <w:rPr>
          <w:spacing w:val="-3"/>
        </w:rPr>
        <w:t xml:space="preserve">  </w:t>
      </w:r>
      <w:r>
        <w:rPr>
          <w:w w:val="100"/>
        </w:rPr>
        <w:t>or in</w:t>
      </w:r>
      <w:r>
        <w:rPr>
          <w:spacing w:val="-3"/>
          <w:w w:val="100"/>
        </w:rPr>
        <w:t>f</w:t>
      </w:r>
      <w:r>
        <w:rPr>
          <w:w w:val="100"/>
        </w:rPr>
        <w:t>or</w:t>
      </w:r>
      <w:r>
        <w:rPr>
          <w:spacing w:val="-3"/>
          <w:w w:val="100"/>
        </w:rPr>
        <w:t>m</w:t>
      </w:r>
      <w:r>
        <w:rPr>
          <w:w w:val="100"/>
        </w:rPr>
        <w:t>a</w:t>
      </w:r>
      <w:r>
        <w:rPr>
          <w:spacing w:val="-2"/>
          <w:w w:val="100"/>
        </w:rPr>
        <w:t>t</w:t>
      </w:r>
      <w:r>
        <w:rPr>
          <w:w w:val="100"/>
        </w:rPr>
        <w:t>i</w:t>
      </w:r>
      <w:r>
        <w:rPr>
          <w:spacing w:val="-2"/>
          <w:w w:val="100"/>
        </w:rPr>
        <w:t>o</w:t>
      </w:r>
      <w:r>
        <w:rPr>
          <w:w w:val="100"/>
        </w:rPr>
        <w:t>n</w:t>
      </w:r>
      <w:r>
        <w:rPr>
          <w:spacing w:val="-10"/>
        </w:rPr>
        <w:t xml:space="preserve"> </w:t>
      </w:r>
      <w:r>
        <w:rPr>
          <w:spacing w:val="-3"/>
          <w:w w:val="100"/>
        </w:rPr>
        <w:t>f</w:t>
      </w:r>
      <w:r>
        <w:rPr>
          <w:w w:val="100"/>
        </w:rPr>
        <w:t>or</w:t>
      </w:r>
      <w:r>
        <w:rPr>
          <w:spacing w:val="-13"/>
        </w:rPr>
        <w:t xml:space="preserve"> </w:t>
      </w:r>
      <w:r>
        <w:rPr>
          <w:w w:val="100"/>
        </w:rPr>
        <w:t>pe</w:t>
      </w:r>
      <w:r>
        <w:rPr>
          <w:spacing w:val="-3"/>
          <w:w w:val="100"/>
        </w:rPr>
        <w:t>r</w:t>
      </w:r>
      <w:r>
        <w:rPr>
          <w:w w:val="100"/>
        </w:rPr>
        <w:t>s</w:t>
      </w:r>
      <w:r>
        <w:rPr>
          <w:spacing w:val="-2"/>
          <w:w w:val="100"/>
        </w:rPr>
        <w:t>o</w:t>
      </w:r>
      <w:r>
        <w:rPr>
          <w:w w:val="100"/>
        </w:rPr>
        <w:t>nal</w:t>
      </w:r>
      <w:r>
        <w:rPr>
          <w:spacing w:val="-12"/>
        </w:rPr>
        <w:t xml:space="preserve"> </w:t>
      </w:r>
      <w:r>
        <w:rPr>
          <w:w w:val="100"/>
        </w:rPr>
        <w:t>g</w:t>
      </w:r>
      <w:r>
        <w:rPr>
          <w:spacing w:val="-3"/>
          <w:w w:val="100"/>
        </w:rPr>
        <w:t>a</w:t>
      </w:r>
      <w:r>
        <w:rPr>
          <w:spacing w:val="-2"/>
          <w:w w:val="100"/>
        </w:rPr>
        <w:t>i</w:t>
      </w:r>
      <w:r>
        <w:rPr>
          <w:w w:val="100"/>
        </w:rPr>
        <w:t>n</w:t>
      </w:r>
      <w:r>
        <w:rPr>
          <w:spacing w:val="-10"/>
        </w:rPr>
        <w:t xml:space="preserve"> </w:t>
      </w:r>
      <w:r>
        <w:rPr>
          <w:w w:val="100"/>
        </w:rPr>
        <w:t>or</w:t>
      </w:r>
      <w:r>
        <w:rPr>
          <w:spacing w:val="-13"/>
        </w:rPr>
        <w:t xml:space="preserve"> </w:t>
      </w:r>
      <w:r>
        <w:rPr>
          <w:w w:val="100"/>
        </w:rPr>
        <w:t>pe</w:t>
      </w:r>
      <w:r>
        <w:rPr>
          <w:spacing w:val="-3"/>
          <w:w w:val="100"/>
        </w:rPr>
        <w:t>r</w:t>
      </w:r>
      <w:r>
        <w:rPr>
          <w:spacing w:val="-2"/>
          <w:w w:val="100"/>
        </w:rPr>
        <w:t>s</w:t>
      </w:r>
      <w:r>
        <w:rPr>
          <w:w w:val="100"/>
        </w:rPr>
        <w:t>o</w:t>
      </w:r>
      <w:r>
        <w:rPr>
          <w:spacing w:val="-2"/>
          <w:w w:val="100"/>
        </w:rPr>
        <w:t>n</w:t>
      </w:r>
      <w:r>
        <w:rPr>
          <w:w w:val="100"/>
        </w:rPr>
        <w:t>a</w:t>
      </w:r>
      <w:r>
        <w:rPr>
          <w:spacing w:val="-2"/>
          <w:w w:val="100"/>
        </w:rPr>
        <w:t>l</w:t>
      </w:r>
      <w:r>
        <w:rPr>
          <w:w w:val="100"/>
        </w:rPr>
        <w:t>ly</w:t>
      </w:r>
      <w:r>
        <w:rPr>
          <w:spacing w:val="-12"/>
        </w:rPr>
        <w:t xml:space="preserve"> </w:t>
      </w:r>
      <w:r>
        <w:rPr>
          <w:w w:val="100"/>
        </w:rPr>
        <w:t>ta</w:t>
      </w:r>
      <w:r>
        <w:rPr>
          <w:spacing w:val="-2"/>
          <w:w w:val="100"/>
        </w:rPr>
        <w:t>k</w:t>
      </w:r>
      <w:r>
        <w:rPr>
          <w:w w:val="100"/>
        </w:rPr>
        <w:t>e</w:t>
      </w:r>
      <w:r>
        <w:rPr>
          <w:spacing w:val="-10"/>
        </w:rPr>
        <w:t xml:space="preserve"> </w:t>
      </w:r>
      <w:r>
        <w:rPr>
          <w:w w:val="100"/>
        </w:rPr>
        <w:t>f</w:t>
      </w:r>
      <w:r>
        <w:rPr>
          <w:spacing w:val="-2"/>
          <w:w w:val="100"/>
        </w:rPr>
        <w:t>o</w:t>
      </w:r>
      <w:r>
        <w:rPr>
          <w:w w:val="100"/>
        </w:rPr>
        <w:t>r</w:t>
      </w:r>
      <w:r>
        <w:rPr>
          <w:spacing w:val="-10"/>
        </w:rPr>
        <w:t xml:space="preserve"> </w:t>
      </w:r>
      <w:r>
        <w:rPr>
          <w:spacing w:val="-2"/>
          <w:w w:val="100"/>
        </w:rPr>
        <w:t>o</w:t>
      </w:r>
      <w:r>
        <w:rPr>
          <w:w w:val="100"/>
        </w:rPr>
        <w:t>u</w:t>
      </w:r>
      <w:r>
        <w:rPr>
          <w:spacing w:val="-3"/>
          <w:w w:val="100"/>
        </w:rPr>
        <w:t>r</w:t>
      </w:r>
      <w:r>
        <w:rPr>
          <w:w w:val="100"/>
        </w:rPr>
        <w:t>se</w:t>
      </w:r>
      <w:r>
        <w:rPr>
          <w:spacing w:val="-2"/>
          <w:w w:val="100"/>
        </w:rPr>
        <w:t>l</w:t>
      </w:r>
      <w:r>
        <w:rPr>
          <w:w w:val="100"/>
        </w:rPr>
        <w:t>v</w:t>
      </w:r>
      <w:r>
        <w:rPr>
          <w:spacing w:val="-3"/>
          <w:w w:val="100"/>
        </w:rPr>
        <w:t>e</w:t>
      </w:r>
      <w:r>
        <w:rPr>
          <w:w w:val="100"/>
        </w:rPr>
        <w:t>s</w:t>
      </w:r>
      <w:r>
        <w:rPr>
          <w:spacing w:val="-10"/>
        </w:rPr>
        <w:t xml:space="preserve"> </w:t>
      </w:r>
      <w:r>
        <w:rPr>
          <w:spacing w:val="-3"/>
          <w:w w:val="100"/>
        </w:rPr>
        <w:t>a</w:t>
      </w:r>
      <w:r>
        <w:rPr>
          <w:spacing w:val="-2"/>
          <w:w w:val="100"/>
        </w:rPr>
        <w:t>n</w:t>
      </w:r>
      <w:r>
        <w:rPr>
          <w:w w:val="100"/>
        </w:rPr>
        <w:t>y</w:t>
      </w:r>
      <w:r>
        <w:rPr>
          <w:spacing w:val="-10"/>
        </w:rPr>
        <w:t xml:space="preserve"> </w:t>
      </w:r>
      <w:r>
        <w:rPr>
          <w:spacing w:val="-2"/>
          <w:w w:val="100"/>
        </w:rPr>
        <w:t>op</w:t>
      </w:r>
      <w:r>
        <w:rPr>
          <w:w w:val="100"/>
        </w:rPr>
        <w:t>po</w:t>
      </w:r>
      <w:r>
        <w:rPr>
          <w:spacing w:val="-3"/>
          <w:w w:val="100"/>
        </w:rPr>
        <w:t>r</w:t>
      </w:r>
      <w:r>
        <w:rPr>
          <w:spacing w:val="-2"/>
          <w:w w:val="100"/>
        </w:rPr>
        <w:t>t</w:t>
      </w:r>
      <w:r>
        <w:rPr>
          <w:w w:val="100"/>
        </w:rPr>
        <w:t>u</w:t>
      </w:r>
      <w:r>
        <w:rPr>
          <w:spacing w:val="-2"/>
          <w:w w:val="100"/>
        </w:rPr>
        <w:t>nit</w:t>
      </w:r>
      <w:r>
        <w:rPr>
          <w:w w:val="100"/>
        </w:rPr>
        <w:t>y th</w:t>
      </w:r>
      <w:r>
        <w:rPr>
          <w:spacing w:val="-3"/>
          <w:w w:val="100"/>
        </w:rPr>
        <w:t>a</w:t>
      </w:r>
      <w:r>
        <w:rPr>
          <w:w w:val="100"/>
        </w:rPr>
        <w:t>t</w:t>
      </w:r>
      <w:r>
        <w:rPr>
          <w:spacing w:val="-7"/>
        </w:rPr>
        <w:t xml:space="preserve"> </w:t>
      </w:r>
      <w:r>
        <w:rPr>
          <w:w w:val="100"/>
        </w:rPr>
        <w:t>is</w:t>
      </w:r>
      <w:r>
        <w:rPr>
          <w:spacing w:val="-7"/>
        </w:rPr>
        <w:t xml:space="preserve"> </w:t>
      </w:r>
      <w:r>
        <w:rPr>
          <w:spacing w:val="-2"/>
          <w:w w:val="100"/>
        </w:rPr>
        <w:t>d</w:t>
      </w:r>
      <w:r>
        <w:rPr>
          <w:w w:val="100"/>
        </w:rPr>
        <w:t>is</w:t>
      </w:r>
      <w:r>
        <w:rPr>
          <w:spacing w:val="-3"/>
          <w:w w:val="100"/>
        </w:rPr>
        <w:t>c</w:t>
      </w:r>
      <w:r>
        <w:rPr>
          <w:spacing w:val="-2"/>
          <w:w w:val="100"/>
        </w:rPr>
        <w:t>o</w:t>
      </w:r>
      <w:r>
        <w:rPr>
          <w:w w:val="100"/>
        </w:rPr>
        <w:t>ver</w:t>
      </w:r>
      <w:r>
        <w:rPr>
          <w:spacing w:val="-2"/>
          <w:w w:val="100"/>
        </w:rPr>
        <w:t>e</w:t>
      </w:r>
      <w:r>
        <w:rPr>
          <w:w w:val="100"/>
        </w:rPr>
        <w:t>d</w:t>
      </w:r>
      <w:r>
        <w:rPr>
          <w:spacing w:val="-7"/>
        </w:rPr>
        <w:t xml:space="preserve"> </w:t>
      </w:r>
      <w:r>
        <w:rPr>
          <w:w w:val="100"/>
        </w:rPr>
        <w:t>th</w:t>
      </w:r>
      <w:r>
        <w:rPr>
          <w:spacing w:val="-3"/>
          <w:w w:val="100"/>
        </w:rPr>
        <w:t>r</w:t>
      </w:r>
      <w:r>
        <w:rPr>
          <w:w w:val="100"/>
        </w:rPr>
        <w:t>o</w:t>
      </w:r>
      <w:r>
        <w:rPr>
          <w:spacing w:val="-2"/>
          <w:w w:val="100"/>
        </w:rPr>
        <w:t>ug</w:t>
      </w:r>
      <w:r>
        <w:rPr>
          <w:w w:val="100"/>
        </w:rPr>
        <w:t>h</w:t>
      </w:r>
      <w:r>
        <w:rPr>
          <w:spacing w:val="-5"/>
        </w:rPr>
        <w:t xml:space="preserve"> </w:t>
      </w:r>
      <w:r>
        <w:rPr>
          <w:spacing w:val="3"/>
          <w:w w:val="100"/>
        </w:rPr>
        <w:t>o</w:t>
      </w:r>
      <w:r>
        <w:rPr>
          <w:w w:val="100"/>
        </w:rPr>
        <w:t>ur</w:t>
      </w:r>
      <w:r>
        <w:rPr>
          <w:spacing w:val="-8"/>
        </w:rPr>
        <w:t xml:space="preserve"> </w:t>
      </w:r>
      <w:r>
        <w:rPr>
          <w:spacing w:val="-2"/>
          <w:w w:val="100"/>
        </w:rPr>
        <w:t>p</w:t>
      </w:r>
      <w:r>
        <w:rPr>
          <w:w w:val="100"/>
        </w:rPr>
        <w:t>o</w:t>
      </w:r>
      <w:r>
        <w:rPr>
          <w:spacing w:val="-2"/>
          <w:w w:val="100"/>
        </w:rPr>
        <w:t>s</w:t>
      </w:r>
      <w:r>
        <w:rPr>
          <w:w w:val="100"/>
        </w:rPr>
        <w:t>i</w:t>
      </w:r>
      <w:r>
        <w:rPr>
          <w:spacing w:val="-2"/>
          <w:w w:val="100"/>
        </w:rPr>
        <w:t>ti</w:t>
      </w:r>
      <w:r>
        <w:rPr>
          <w:w w:val="100"/>
        </w:rPr>
        <w:t>on</w:t>
      </w:r>
      <w:r>
        <w:rPr>
          <w:spacing w:val="-7"/>
        </w:rPr>
        <w:t xml:space="preserve"> </w:t>
      </w:r>
      <w:r>
        <w:rPr>
          <w:spacing w:val="-2"/>
          <w:w w:val="100"/>
        </w:rPr>
        <w:t>w</w:t>
      </w:r>
      <w:r>
        <w:rPr>
          <w:w w:val="100"/>
        </w:rPr>
        <w:t>i</w:t>
      </w:r>
      <w:r>
        <w:rPr>
          <w:spacing w:val="-2"/>
          <w:w w:val="100"/>
        </w:rPr>
        <w:t>t</w:t>
      </w:r>
      <w:r>
        <w:rPr>
          <w:w w:val="100"/>
        </w:rPr>
        <w:t>h</w:t>
      </w:r>
      <w:r>
        <w:rPr>
          <w:spacing w:val="-3"/>
        </w:rPr>
        <w:t xml:space="preserve"> </w:t>
      </w:r>
      <w:r>
        <w:rPr>
          <w:rFonts w:hint="eastAsia" w:eastAsia="宋体"/>
          <w:spacing w:val="-2"/>
          <w:w w:val="100"/>
          <w:lang w:eastAsia="zh-CN"/>
        </w:rPr>
        <w:t>XunStd</w:t>
      </w:r>
      <w:r>
        <w:rPr>
          <w:w w:val="100"/>
        </w:rPr>
        <w:t>.</w:t>
      </w:r>
      <w:r>
        <w:rPr>
          <w:spacing w:val="-6"/>
        </w:rPr>
        <w:t xml:space="preserve"> </w:t>
      </w:r>
    </w:p>
    <w:p w14:paraId="79B25EB0">
      <w:pPr>
        <w:pStyle w:val="5"/>
        <w:spacing w:before="60" w:line="278" w:lineRule="auto"/>
        <w:ind w:right="354"/>
        <w:rPr>
          <w:rFonts w:ascii="宋体" w:eastAsia="宋体"/>
        </w:rPr>
      </w:pPr>
      <w:r>
        <w:rPr>
          <w:rFonts w:ascii="宋体" w:eastAsia="宋体"/>
          <w:w w:val="100"/>
        </w:rPr>
        <w:t>我们必须避免任何可能</w:t>
      </w:r>
      <w:r>
        <w:rPr>
          <w:rFonts w:ascii="宋体" w:eastAsia="宋体"/>
          <w:spacing w:val="6"/>
          <w:w w:val="100"/>
        </w:rPr>
        <w:t>损害甚至似乎损害我们在执行工作时做出客观公正决定的能力的关系</w:t>
      </w:r>
      <w:r>
        <w:rPr>
          <w:rFonts w:ascii="宋体" w:eastAsia="宋体"/>
          <w:w w:val="100"/>
        </w:rPr>
        <w:t>或活动。有时，我们可能会面临这样的情况：我们代表</w:t>
      </w:r>
      <w:r>
        <w:rPr>
          <w:rFonts w:ascii="宋体" w:eastAsia="宋体"/>
          <w:spacing w:val="-17"/>
        </w:rPr>
        <w:t xml:space="preserve"> </w:t>
      </w:r>
      <w:r>
        <w:rPr>
          <w:rFonts w:hint="eastAsia" w:eastAsia="宋体"/>
          <w:b/>
          <w:w w:val="100"/>
          <w:lang w:eastAsia="zh-CN"/>
        </w:rPr>
        <w:t>XunStd</w:t>
      </w:r>
      <w:r>
        <w:rPr>
          <w:b/>
          <w:spacing w:val="31"/>
        </w:rPr>
        <w:t xml:space="preserve"> </w:t>
      </w:r>
      <w:r>
        <w:rPr>
          <w:rFonts w:ascii="宋体" w:eastAsia="宋体"/>
          <w:spacing w:val="-5"/>
          <w:w w:val="100"/>
        </w:rPr>
        <w:t>采取的</w:t>
      </w:r>
      <w:r>
        <w:rPr>
          <w:rFonts w:ascii="宋体" w:eastAsia="宋体"/>
          <w:spacing w:val="6"/>
          <w:w w:val="100"/>
        </w:rPr>
        <w:t>商业行动可能会与我们自己的个人或家庭利益相冲突。我们有义务在</w:t>
      </w:r>
      <w:r>
        <w:rPr>
          <w:rFonts w:ascii="宋体" w:eastAsia="宋体"/>
          <w:spacing w:val="1"/>
          <w:w w:val="100"/>
        </w:rPr>
        <w:t>有机会时促进</w:t>
      </w:r>
      <w:r>
        <w:rPr>
          <w:rFonts w:ascii="宋体" w:eastAsia="宋体"/>
          <w:spacing w:val="-73"/>
        </w:rPr>
        <w:t xml:space="preserve"> </w:t>
      </w:r>
      <w:r>
        <w:rPr>
          <w:rFonts w:hint="eastAsia" w:eastAsia="宋体"/>
          <w:b/>
          <w:w w:val="100"/>
          <w:lang w:eastAsia="zh-CN"/>
        </w:rPr>
        <w:t>XunStd</w:t>
      </w:r>
      <w:r>
        <w:rPr>
          <w:b/>
          <w:spacing w:val="-15"/>
        </w:rPr>
        <w:t xml:space="preserve"> </w:t>
      </w:r>
      <w:r>
        <w:rPr>
          <w:rFonts w:ascii="宋体" w:eastAsia="宋体"/>
          <w:w w:val="100"/>
        </w:rPr>
        <w:t>的合法利益。我们绝不能利用</w:t>
      </w:r>
      <w:r>
        <w:rPr>
          <w:rFonts w:ascii="宋体" w:eastAsia="宋体"/>
          <w:spacing w:val="-73"/>
        </w:rPr>
        <w:t xml:space="preserve"> </w:t>
      </w:r>
      <w:r>
        <w:rPr>
          <w:rFonts w:hint="eastAsia" w:eastAsia="宋体"/>
          <w:b/>
          <w:w w:val="100"/>
          <w:lang w:eastAsia="zh-CN"/>
        </w:rPr>
        <w:t>XunStd</w:t>
      </w:r>
      <w:r>
        <w:rPr>
          <w:b/>
          <w:spacing w:val="-15"/>
        </w:rPr>
        <w:t xml:space="preserve"> </w:t>
      </w:r>
      <w:r>
        <w:rPr>
          <w:rFonts w:ascii="宋体" w:eastAsia="宋体"/>
          <w:w w:val="100"/>
        </w:rPr>
        <w:t>的财产或信息谋取私利，也绝不能利用我们在</w:t>
      </w:r>
      <w:r>
        <w:rPr>
          <w:rFonts w:ascii="宋体" w:eastAsia="宋体"/>
          <w:spacing w:val="-68"/>
        </w:rPr>
        <w:t xml:space="preserve"> </w:t>
      </w:r>
      <w:r>
        <w:rPr>
          <w:rFonts w:hint="eastAsia" w:eastAsia="宋体"/>
          <w:b/>
          <w:spacing w:val="-3"/>
          <w:w w:val="100"/>
          <w:lang w:eastAsia="zh-CN"/>
        </w:rPr>
        <w:t>XunStd</w:t>
      </w:r>
      <w:r>
        <w:rPr>
          <w:b/>
          <w:spacing w:val="-12"/>
        </w:rPr>
        <w:t xml:space="preserve"> </w:t>
      </w:r>
      <w:r>
        <w:rPr>
          <w:rFonts w:ascii="宋体" w:eastAsia="宋体"/>
          <w:w w:val="100"/>
        </w:rPr>
        <w:t>任职期间发现的任何机会。</w:t>
      </w:r>
    </w:p>
    <w:p w14:paraId="5C08BB0F">
      <w:pPr>
        <w:pStyle w:val="5"/>
        <w:spacing w:before="152"/>
        <w:jc w:val="left"/>
        <w:rPr>
          <w:rFonts w:ascii="宋体"/>
        </w:rPr>
      </w:pPr>
    </w:p>
    <w:p w14:paraId="78B23C45">
      <w:pPr>
        <w:spacing w:before="0" w:line="278" w:lineRule="auto"/>
        <w:ind w:left="0" w:right="357" w:firstLine="0"/>
        <w:jc w:val="both"/>
        <w:rPr>
          <w:rFonts w:ascii="宋体" w:eastAsia="宋体"/>
          <w:sz w:val="28"/>
        </w:rPr>
      </w:pPr>
      <w:r>
        <w:rPr>
          <w:b/>
          <w:sz w:val="28"/>
        </w:rPr>
        <w:t>Here are some other ways in which conflicts of interest could arise</w:t>
      </w:r>
      <w:r>
        <w:rPr>
          <w:b/>
          <w:spacing w:val="-3"/>
          <w:sz w:val="28"/>
        </w:rPr>
        <w:t xml:space="preserve"> </w:t>
      </w:r>
      <w:r>
        <w:rPr>
          <w:rFonts w:ascii="宋体" w:eastAsia="宋体"/>
          <w:sz w:val="28"/>
        </w:rPr>
        <w:t>以下</w:t>
      </w:r>
      <w:r>
        <w:rPr>
          <w:rFonts w:ascii="宋体" w:eastAsia="宋体"/>
          <w:spacing w:val="-2"/>
          <w:sz w:val="28"/>
        </w:rPr>
        <w:t>是可能产生利益冲突的其他一些方式：</w:t>
      </w:r>
    </w:p>
    <w:p w14:paraId="5725FF89">
      <w:pPr>
        <w:pStyle w:val="12"/>
        <w:numPr>
          <w:ilvl w:val="0"/>
          <w:numId w:val="2"/>
        </w:numPr>
        <w:tabs>
          <w:tab w:val="left" w:pos="720"/>
        </w:tabs>
        <w:spacing w:before="278" w:after="0" w:line="278" w:lineRule="auto"/>
        <w:ind w:left="720" w:right="355" w:hanging="360"/>
        <w:jc w:val="both"/>
        <w:rPr>
          <w:b/>
          <w:sz w:val="28"/>
        </w:rPr>
      </w:pPr>
      <w:r>
        <w:rPr>
          <w:sz w:val="28"/>
        </w:rPr>
        <w:t>Being employed (you or a close family member) by, or acting as a consultant to, a competitor or potential competitor, supplier or contractor, regardless of the nature of the employment, while you are employed</w:t>
      </w:r>
      <w:r>
        <w:rPr>
          <w:spacing w:val="-1"/>
          <w:sz w:val="28"/>
        </w:rPr>
        <w:t xml:space="preserve"> </w:t>
      </w:r>
      <w:r>
        <w:rPr>
          <w:sz w:val="28"/>
        </w:rPr>
        <w:t>with</w:t>
      </w:r>
      <w:r>
        <w:rPr>
          <w:spacing w:val="33"/>
          <w:sz w:val="28"/>
        </w:rPr>
        <w:t xml:space="preserve"> </w:t>
      </w:r>
      <w:r>
        <w:rPr>
          <w:rFonts w:hint="eastAsia" w:eastAsia="宋体"/>
          <w:sz w:val="28"/>
          <w:lang w:eastAsia="zh-CN"/>
        </w:rPr>
        <w:t>XunStd</w:t>
      </w:r>
      <w:r>
        <w:rPr>
          <w:sz w:val="28"/>
        </w:rPr>
        <w:t xml:space="preserve">. </w:t>
      </w:r>
      <w:r>
        <w:rPr>
          <w:rFonts w:ascii="宋体" w:eastAsia="宋体"/>
          <w:spacing w:val="-7"/>
          <w:sz w:val="28"/>
        </w:rPr>
        <w:t xml:space="preserve">在受雇于 </w:t>
      </w:r>
      <w:r>
        <w:rPr>
          <w:rFonts w:hint="eastAsia" w:eastAsia="宋体"/>
          <w:b/>
          <w:sz w:val="28"/>
          <w:lang w:eastAsia="zh-CN"/>
        </w:rPr>
        <w:t>XunStd</w:t>
      </w:r>
      <w:r>
        <w:rPr>
          <w:b/>
          <w:spacing w:val="-8"/>
          <w:sz w:val="28"/>
        </w:rPr>
        <w:t xml:space="preserve"> </w:t>
      </w:r>
      <w:r>
        <w:rPr>
          <w:rFonts w:ascii="宋体" w:eastAsia="宋体"/>
          <w:sz w:val="28"/>
        </w:rPr>
        <w:t>期间，被竞争对手或潜在</w:t>
      </w:r>
      <w:r>
        <w:rPr>
          <w:rFonts w:ascii="宋体" w:eastAsia="宋体"/>
          <w:spacing w:val="-2"/>
          <w:sz w:val="28"/>
        </w:rPr>
        <w:t>竞争对手、供应商或承包商雇佣（您或您的近亲），或担任其顾问，无论雇佣性质如何。</w:t>
      </w:r>
    </w:p>
    <w:p w14:paraId="3AD08088">
      <w:pPr>
        <w:pStyle w:val="12"/>
        <w:numPr>
          <w:ilvl w:val="0"/>
          <w:numId w:val="2"/>
        </w:numPr>
        <w:tabs>
          <w:tab w:val="left" w:pos="720"/>
        </w:tabs>
        <w:spacing w:before="0" w:after="0" w:line="278" w:lineRule="auto"/>
        <w:ind w:left="720" w:right="357" w:hanging="360"/>
        <w:jc w:val="both"/>
        <w:rPr>
          <w:b/>
          <w:sz w:val="28"/>
        </w:rPr>
      </w:pPr>
      <w:r>
        <w:rPr>
          <w:sz w:val="28"/>
        </w:rPr>
        <w:t>Hiring</w:t>
      </w:r>
      <w:r>
        <w:rPr>
          <w:spacing w:val="-6"/>
          <w:sz w:val="28"/>
        </w:rPr>
        <w:t xml:space="preserve"> </w:t>
      </w:r>
      <w:r>
        <w:rPr>
          <w:sz w:val="28"/>
        </w:rPr>
        <w:t>or</w:t>
      </w:r>
      <w:r>
        <w:rPr>
          <w:spacing w:val="-2"/>
          <w:sz w:val="28"/>
        </w:rPr>
        <w:t xml:space="preserve"> </w:t>
      </w:r>
      <w:r>
        <w:rPr>
          <w:sz w:val="28"/>
        </w:rPr>
        <w:t>supervising</w:t>
      </w:r>
      <w:r>
        <w:rPr>
          <w:spacing w:val="-4"/>
          <w:sz w:val="28"/>
        </w:rPr>
        <w:t xml:space="preserve"> </w:t>
      </w:r>
      <w:r>
        <w:rPr>
          <w:sz w:val="28"/>
        </w:rPr>
        <w:t>family</w:t>
      </w:r>
      <w:r>
        <w:rPr>
          <w:spacing w:val="-2"/>
          <w:sz w:val="28"/>
        </w:rPr>
        <w:t xml:space="preserve"> </w:t>
      </w:r>
      <w:r>
        <w:rPr>
          <w:sz w:val="28"/>
        </w:rPr>
        <w:t>members or</w:t>
      </w:r>
      <w:r>
        <w:rPr>
          <w:spacing w:val="-3"/>
          <w:sz w:val="28"/>
        </w:rPr>
        <w:t xml:space="preserve"> </w:t>
      </w:r>
      <w:r>
        <w:rPr>
          <w:sz w:val="28"/>
        </w:rPr>
        <w:t>closely</w:t>
      </w:r>
      <w:r>
        <w:rPr>
          <w:spacing w:val="-2"/>
          <w:sz w:val="28"/>
        </w:rPr>
        <w:t xml:space="preserve"> </w:t>
      </w:r>
      <w:r>
        <w:rPr>
          <w:sz w:val="28"/>
        </w:rPr>
        <w:t>related</w:t>
      </w:r>
      <w:r>
        <w:rPr>
          <w:spacing w:val="-2"/>
          <w:sz w:val="28"/>
        </w:rPr>
        <w:t xml:space="preserve"> </w:t>
      </w:r>
      <w:r>
        <w:rPr>
          <w:sz w:val="28"/>
        </w:rPr>
        <w:t>persons</w:t>
      </w:r>
      <w:r>
        <w:rPr>
          <w:rFonts w:hint="eastAsia" w:eastAsia="宋体"/>
          <w:sz w:val="28"/>
          <w:lang w:val="en-US" w:eastAsia="zh-CN"/>
        </w:rPr>
        <w:t xml:space="preserve">. </w:t>
      </w:r>
      <w:r>
        <w:rPr>
          <w:rFonts w:ascii="宋体" w:eastAsia="宋体"/>
          <w:sz w:val="28"/>
        </w:rPr>
        <w:t>雇佣</w:t>
      </w:r>
      <w:r>
        <w:rPr>
          <w:rFonts w:ascii="宋体" w:eastAsia="宋体"/>
          <w:spacing w:val="-2"/>
          <w:sz w:val="28"/>
        </w:rPr>
        <w:t>或监督家庭成员或密切相关人员。</w:t>
      </w:r>
    </w:p>
    <w:p w14:paraId="3BF53715">
      <w:pPr>
        <w:pStyle w:val="12"/>
        <w:numPr>
          <w:ilvl w:val="0"/>
          <w:numId w:val="2"/>
        </w:numPr>
        <w:tabs>
          <w:tab w:val="left" w:pos="720"/>
        </w:tabs>
        <w:spacing w:before="0" w:after="0" w:line="278" w:lineRule="auto"/>
        <w:ind w:left="720" w:right="363" w:hanging="360"/>
        <w:jc w:val="both"/>
        <w:rPr>
          <w:b/>
          <w:sz w:val="28"/>
        </w:rPr>
      </w:pPr>
      <w:r>
        <w:rPr>
          <w:sz w:val="28"/>
        </w:rPr>
        <w:t>Serving as a board member for an outside commercial company or organization.</w:t>
      </w:r>
      <w:r>
        <w:rPr>
          <w:spacing w:val="-13"/>
          <w:sz w:val="28"/>
        </w:rPr>
        <w:t xml:space="preserve"> </w:t>
      </w:r>
      <w:r>
        <w:rPr>
          <w:rFonts w:ascii="宋体" w:eastAsia="宋体"/>
          <w:sz w:val="28"/>
        </w:rPr>
        <w:t>担任外部商业公司或组织的董事会成员。</w:t>
      </w:r>
    </w:p>
    <w:p w14:paraId="1A219613">
      <w:pPr>
        <w:pStyle w:val="12"/>
        <w:numPr>
          <w:ilvl w:val="0"/>
          <w:numId w:val="2"/>
        </w:numPr>
        <w:tabs>
          <w:tab w:val="left" w:pos="720"/>
        </w:tabs>
        <w:spacing w:before="0" w:after="0" w:line="278" w:lineRule="auto"/>
        <w:ind w:left="720" w:right="365" w:hanging="360"/>
        <w:jc w:val="both"/>
        <w:rPr>
          <w:b/>
          <w:sz w:val="28"/>
        </w:rPr>
      </w:pPr>
      <w:r>
        <w:rPr>
          <w:sz w:val="28"/>
        </w:rPr>
        <w:t>Owning or having a substantial interest in a competitor, supplier or contractor.</w:t>
      </w:r>
      <w:r>
        <w:rPr>
          <w:spacing w:val="-15"/>
          <w:sz w:val="28"/>
        </w:rPr>
        <w:t xml:space="preserve"> </w:t>
      </w:r>
      <w:r>
        <w:rPr>
          <w:rFonts w:ascii="宋体" w:eastAsia="宋体"/>
          <w:sz w:val="28"/>
        </w:rPr>
        <w:t>拥有或拥有竞争对手、供应商或承包商的实质性利益.</w:t>
      </w:r>
    </w:p>
    <w:p w14:paraId="78AE08A9">
      <w:pPr>
        <w:pStyle w:val="12"/>
        <w:spacing w:after="0" w:line="278" w:lineRule="auto"/>
        <w:jc w:val="both"/>
        <w:rPr>
          <w:b/>
          <w:sz w:val="28"/>
        </w:rPr>
        <w:sectPr>
          <w:pgSz w:w="12240" w:h="15840"/>
          <w:pgMar w:top="1400" w:right="1440" w:bottom="280" w:left="1800" w:header="720" w:footer="720" w:gutter="0"/>
          <w:cols w:space="720" w:num="1"/>
        </w:sectPr>
      </w:pPr>
    </w:p>
    <w:p w14:paraId="501B1E36">
      <w:pPr>
        <w:pStyle w:val="12"/>
        <w:numPr>
          <w:ilvl w:val="0"/>
          <w:numId w:val="2"/>
        </w:numPr>
        <w:tabs>
          <w:tab w:val="left" w:pos="720"/>
        </w:tabs>
        <w:spacing w:before="60" w:after="0" w:line="278" w:lineRule="auto"/>
        <w:ind w:left="720" w:right="357" w:hanging="360"/>
        <w:jc w:val="both"/>
        <w:rPr>
          <w:b/>
          <w:sz w:val="28"/>
        </w:rPr>
      </w:pPr>
      <w:r>
        <w:rPr>
          <w:sz w:val="28"/>
        </w:rPr>
        <w:t xml:space="preserve">Having a personal interest, financial interest or potential gain in any </w:t>
      </w:r>
      <w:r>
        <w:rPr>
          <w:rFonts w:hint="eastAsia" w:eastAsia="宋体"/>
          <w:spacing w:val="-2"/>
          <w:sz w:val="28"/>
          <w:lang w:eastAsia="zh-CN"/>
        </w:rPr>
        <w:t>XunStd</w:t>
      </w:r>
      <w:r>
        <w:rPr>
          <w:spacing w:val="-11"/>
          <w:sz w:val="28"/>
        </w:rPr>
        <w:t xml:space="preserve"> </w:t>
      </w:r>
      <w:r>
        <w:rPr>
          <w:spacing w:val="-2"/>
          <w:sz w:val="28"/>
        </w:rPr>
        <w:t>transaction.</w:t>
      </w:r>
      <w:r>
        <w:rPr>
          <w:spacing w:val="-13"/>
          <w:sz w:val="28"/>
        </w:rPr>
        <w:t xml:space="preserve"> </w:t>
      </w:r>
      <w:r>
        <w:rPr>
          <w:rFonts w:ascii="宋体" w:eastAsia="宋体"/>
          <w:spacing w:val="-10"/>
          <w:sz w:val="28"/>
        </w:rPr>
        <w:t xml:space="preserve">在任何 </w:t>
      </w:r>
      <w:r>
        <w:rPr>
          <w:rFonts w:hint="eastAsia" w:eastAsia="宋体"/>
          <w:b/>
          <w:spacing w:val="-2"/>
          <w:sz w:val="28"/>
          <w:lang w:eastAsia="zh-CN"/>
        </w:rPr>
        <w:t>XunStd</w:t>
      </w:r>
      <w:r>
        <w:rPr>
          <w:b/>
          <w:spacing w:val="-2"/>
          <w:sz w:val="28"/>
        </w:rPr>
        <w:t xml:space="preserve"> </w:t>
      </w:r>
      <w:r>
        <w:rPr>
          <w:rFonts w:ascii="宋体" w:eastAsia="宋体"/>
          <w:spacing w:val="-2"/>
          <w:sz w:val="28"/>
        </w:rPr>
        <w:t>交易中拥有个人利益、经济利益或潜在收益。</w:t>
      </w:r>
    </w:p>
    <w:p w14:paraId="682F1973">
      <w:pPr>
        <w:pStyle w:val="12"/>
        <w:numPr>
          <w:ilvl w:val="0"/>
          <w:numId w:val="2"/>
        </w:numPr>
        <w:tabs>
          <w:tab w:val="left" w:pos="720"/>
        </w:tabs>
        <w:spacing w:before="0" w:after="0" w:line="278" w:lineRule="auto"/>
        <w:ind w:left="720" w:right="354" w:hanging="360"/>
        <w:jc w:val="both"/>
        <w:rPr>
          <w:b/>
          <w:sz w:val="28"/>
        </w:rPr>
      </w:pPr>
      <w:r>
        <w:rPr>
          <w:sz w:val="28"/>
        </w:rPr>
        <w:t>Placing</w:t>
      </w:r>
      <w:r>
        <w:rPr>
          <w:spacing w:val="-10"/>
          <w:sz w:val="28"/>
        </w:rPr>
        <w:t xml:space="preserve"> </w:t>
      </w:r>
      <w:r>
        <w:rPr>
          <w:sz w:val="28"/>
        </w:rPr>
        <w:t>company</w:t>
      </w:r>
      <w:r>
        <w:rPr>
          <w:spacing w:val="-10"/>
          <w:sz w:val="28"/>
        </w:rPr>
        <w:t xml:space="preserve"> </w:t>
      </w:r>
      <w:r>
        <w:rPr>
          <w:sz w:val="28"/>
        </w:rPr>
        <w:t>business</w:t>
      </w:r>
      <w:r>
        <w:rPr>
          <w:spacing w:val="-10"/>
          <w:sz w:val="28"/>
        </w:rPr>
        <w:t xml:space="preserve"> </w:t>
      </w:r>
      <w:r>
        <w:rPr>
          <w:sz w:val="28"/>
        </w:rPr>
        <w:t>with</w:t>
      </w:r>
      <w:r>
        <w:rPr>
          <w:spacing w:val="-10"/>
          <w:sz w:val="28"/>
        </w:rPr>
        <w:t xml:space="preserve"> </w:t>
      </w:r>
      <w:r>
        <w:rPr>
          <w:sz w:val="28"/>
        </w:rPr>
        <w:t>a</w:t>
      </w:r>
      <w:r>
        <w:rPr>
          <w:spacing w:val="-11"/>
          <w:sz w:val="28"/>
        </w:rPr>
        <w:t xml:space="preserve"> </w:t>
      </w:r>
      <w:r>
        <w:rPr>
          <w:sz w:val="28"/>
        </w:rPr>
        <w:t>firm</w:t>
      </w:r>
      <w:r>
        <w:rPr>
          <w:spacing w:val="-11"/>
          <w:sz w:val="28"/>
        </w:rPr>
        <w:t xml:space="preserve"> </w:t>
      </w:r>
      <w:r>
        <w:rPr>
          <w:sz w:val="28"/>
        </w:rPr>
        <w:t>owned</w:t>
      </w:r>
      <w:r>
        <w:rPr>
          <w:spacing w:val="-10"/>
          <w:sz w:val="28"/>
        </w:rPr>
        <w:t xml:space="preserve"> </w:t>
      </w:r>
      <w:r>
        <w:rPr>
          <w:sz w:val="28"/>
        </w:rPr>
        <w:t>or</w:t>
      </w:r>
      <w:r>
        <w:rPr>
          <w:spacing w:val="-11"/>
          <w:sz w:val="28"/>
        </w:rPr>
        <w:t xml:space="preserve"> </w:t>
      </w:r>
      <w:r>
        <w:rPr>
          <w:sz w:val="28"/>
        </w:rPr>
        <w:t>controlled</w:t>
      </w:r>
      <w:r>
        <w:rPr>
          <w:spacing w:val="-10"/>
          <w:sz w:val="28"/>
        </w:rPr>
        <w:t xml:space="preserve"> </w:t>
      </w:r>
      <w:r>
        <w:rPr>
          <w:sz w:val="28"/>
        </w:rPr>
        <w:t>by</w:t>
      </w:r>
      <w:r>
        <w:rPr>
          <w:spacing w:val="-10"/>
          <w:sz w:val="28"/>
        </w:rPr>
        <w:t xml:space="preserve"> </w:t>
      </w:r>
      <w:r>
        <w:rPr>
          <w:sz w:val="28"/>
        </w:rPr>
        <w:t>a</w:t>
      </w:r>
      <w:r>
        <w:rPr>
          <w:spacing w:val="-3"/>
          <w:sz w:val="28"/>
        </w:rPr>
        <w:t xml:space="preserve"> </w:t>
      </w:r>
      <w:r>
        <w:rPr>
          <w:rFonts w:hint="eastAsia" w:eastAsia="宋体"/>
          <w:sz w:val="28"/>
          <w:lang w:eastAsia="zh-CN"/>
        </w:rPr>
        <w:t>XunStd</w:t>
      </w:r>
      <w:r>
        <w:rPr>
          <w:sz w:val="28"/>
        </w:rPr>
        <w:t xml:space="preserve"> employee</w:t>
      </w:r>
      <w:r>
        <w:rPr>
          <w:spacing w:val="-15"/>
          <w:sz w:val="28"/>
        </w:rPr>
        <w:t xml:space="preserve"> </w:t>
      </w:r>
      <w:r>
        <w:rPr>
          <w:sz w:val="28"/>
        </w:rPr>
        <w:t>or his or her family.</w:t>
      </w:r>
      <w:r>
        <w:rPr>
          <w:spacing w:val="-2"/>
          <w:sz w:val="28"/>
        </w:rPr>
        <w:t xml:space="preserve"> </w:t>
      </w:r>
      <w:r>
        <w:rPr>
          <w:rFonts w:ascii="宋体" w:eastAsia="宋体"/>
          <w:spacing w:val="-5"/>
          <w:sz w:val="28"/>
        </w:rPr>
        <w:t xml:space="preserve">将公司业务交给 </w:t>
      </w:r>
      <w:r>
        <w:rPr>
          <w:rFonts w:hint="eastAsia" w:eastAsia="宋体"/>
          <w:b/>
          <w:sz w:val="28"/>
          <w:lang w:eastAsia="zh-CN"/>
        </w:rPr>
        <w:t>XunStd</w:t>
      </w:r>
      <w:r>
        <w:rPr>
          <w:b/>
          <w:spacing w:val="-14"/>
          <w:sz w:val="28"/>
        </w:rPr>
        <w:t xml:space="preserve"> </w:t>
      </w:r>
      <w:r>
        <w:rPr>
          <w:rFonts w:ascii="宋体" w:eastAsia="宋体"/>
          <w:sz w:val="28"/>
        </w:rPr>
        <w:t>员工或其家</w:t>
      </w:r>
      <w:r>
        <w:rPr>
          <w:rFonts w:ascii="宋体" w:eastAsia="宋体"/>
          <w:spacing w:val="-2"/>
          <w:sz w:val="28"/>
        </w:rPr>
        <w:t>人拥有或控制的公司。</w:t>
      </w:r>
    </w:p>
    <w:p w14:paraId="78497C97">
      <w:pPr>
        <w:pStyle w:val="12"/>
        <w:numPr>
          <w:ilvl w:val="0"/>
          <w:numId w:val="2"/>
        </w:numPr>
        <w:tabs>
          <w:tab w:val="left" w:pos="720"/>
        </w:tabs>
        <w:spacing w:before="1" w:after="0" w:line="278" w:lineRule="auto"/>
        <w:ind w:left="720" w:right="354" w:hanging="360"/>
        <w:jc w:val="both"/>
        <w:rPr>
          <w:sz w:val="28"/>
        </w:rPr>
      </w:pPr>
      <w:r>
        <w:rPr>
          <w:sz w:val="28"/>
        </w:rPr>
        <w:t>Accepting</w:t>
      </w:r>
      <w:r>
        <w:rPr>
          <w:spacing w:val="-13"/>
          <w:sz w:val="28"/>
        </w:rPr>
        <w:t xml:space="preserve"> </w:t>
      </w:r>
      <w:r>
        <w:rPr>
          <w:sz w:val="28"/>
        </w:rPr>
        <w:t>gifts,</w:t>
      </w:r>
      <w:r>
        <w:rPr>
          <w:spacing w:val="-14"/>
          <w:sz w:val="28"/>
        </w:rPr>
        <w:t xml:space="preserve"> </w:t>
      </w:r>
      <w:r>
        <w:rPr>
          <w:sz w:val="28"/>
        </w:rPr>
        <w:t>discounts,</w:t>
      </w:r>
      <w:r>
        <w:rPr>
          <w:spacing w:val="-14"/>
          <w:sz w:val="28"/>
        </w:rPr>
        <w:t xml:space="preserve"> </w:t>
      </w:r>
      <w:r>
        <w:rPr>
          <w:sz w:val="28"/>
        </w:rPr>
        <w:t>favors</w:t>
      </w:r>
      <w:r>
        <w:rPr>
          <w:spacing w:val="-15"/>
          <w:sz w:val="28"/>
        </w:rPr>
        <w:t xml:space="preserve"> </w:t>
      </w:r>
      <w:r>
        <w:rPr>
          <w:sz w:val="28"/>
        </w:rPr>
        <w:t>or</w:t>
      </w:r>
      <w:r>
        <w:rPr>
          <w:spacing w:val="-13"/>
          <w:sz w:val="28"/>
        </w:rPr>
        <w:t xml:space="preserve"> </w:t>
      </w:r>
      <w:r>
        <w:rPr>
          <w:sz w:val="28"/>
        </w:rPr>
        <w:t>services</w:t>
      </w:r>
      <w:r>
        <w:rPr>
          <w:spacing w:val="-13"/>
          <w:sz w:val="28"/>
        </w:rPr>
        <w:t xml:space="preserve"> </w:t>
      </w:r>
      <w:r>
        <w:rPr>
          <w:sz w:val="28"/>
        </w:rPr>
        <w:t>from</w:t>
      </w:r>
      <w:r>
        <w:rPr>
          <w:spacing w:val="-14"/>
          <w:sz w:val="28"/>
        </w:rPr>
        <w:t xml:space="preserve"> </w:t>
      </w:r>
      <w:r>
        <w:rPr>
          <w:sz w:val="28"/>
        </w:rPr>
        <w:t>a</w:t>
      </w:r>
      <w:r>
        <w:rPr>
          <w:spacing w:val="-13"/>
          <w:sz w:val="28"/>
        </w:rPr>
        <w:t xml:space="preserve"> </w:t>
      </w:r>
      <w:r>
        <w:rPr>
          <w:sz w:val="28"/>
        </w:rPr>
        <w:t>customer/potential customer,</w:t>
      </w:r>
      <w:r>
        <w:rPr>
          <w:spacing w:val="-8"/>
          <w:sz w:val="28"/>
        </w:rPr>
        <w:t xml:space="preserve"> </w:t>
      </w:r>
      <w:r>
        <w:rPr>
          <w:sz w:val="28"/>
        </w:rPr>
        <w:t>competitor</w:t>
      </w:r>
      <w:r>
        <w:rPr>
          <w:spacing w:val="-10"/>
          <w:sz w:val="28"/>
        </w:rPr>
        <w:t xml:space="preserve"> </w:t>
      </w:r>
      <w:r>
        <w:rPr>
          <w:sz w:val="28"/>
        </w:rPr>
        <w:t>or</w:t>
      </w:r>
      <w:r>
        <w:rPr>
          <w:spacing w:val="-8"/>
          <w:sz w:val="28"/>
        </w:rPr>
        <w:t xml:space="preserve"> </w:t>
      </w:r>
      <w:r>
        <w:rPr>
          <w:sz w:val="28"/>
        </w:rPr>
        <w:t>supplier,</w:t>
      </w:r>
      <w:r>
        <w:rPr>
          <w:spacing w:val="-8"/>
          <w:sz w:val="28"/>
        </w:rPr>
        <w:t xml:space="preserve"> </w:t>
      </w:r>
      <w:r>
        <w:rPr>
          <w:sz w:val="28"/>
        </w:rPr>
        <w:t>unless</w:t>
      </w:r>
      <w:r>
        <w:rPr>
          <w:spacing w:val="-7"/>
          <w:sz w:val="28"/>
        </w:rPr>
        <w:t xml:space="preserve"> </w:t>
      </w:r>
      <w:r>
        <w:rPr>
          <w:sz w:val="28"/>
        </w:rPr>
        <w:t>equally</w:t>
      </w:r>
      <w:r>
        <w:rPr>
          <w:spacing w:val="-7"/>
          <w:sz w:val="28"/>
        </w:rPr>
        <w:t xml:space="preserve"> </w:t>
      </w:r>
      <w:r>
        <w:rPr>
          <w:sz w:val="28"/>
        </w:rPr>
        <w:t>available</w:t>
      </w:r>
      <w:r>
        <w:rPr>
          <w:spacing w:val="-8"/>
          <w:sz w:val="28"/>
        </w:rPr>
        <w:t xml:space="preserve"> </w:t>
      </w:r>
      <w:r>
        <w:rPr>
          <w:sz w:val="28"/>
        </w:rPr>
        <w:t>to</w:t>
      </w:r>
      <w:r>
        <w:rPr>
          <w:spacing w:val="-7"/>
          <w:sz w:val="28"/>
        </w:rPr>
        <w:t xml:space="preserve"> </w:t>
      </w:r>
      <w:r>
        <w:rPr>
          <w:sz w:val="28"/>
        </w:rPr>
        <w:t>all</w:t>
      </w:r>
      <w:r>
        <w:rPr>
          <w:spacing w:val="-7"/>
          <w:sz w:val="28"/>
        </w:rPr>
        <w:t xml:space="preserve"> </w:t>
      </w:r>
      <w:r>
        <w:rPr>
          <w:rFonts w:hint="eastAsia" w:eastAsia="宋体"/>
          <w:sz w:val="28"/>
          <w:lang w:eastAsia="zh-CN"/>
        </w:rPr>
        <w:t>XunStd</w:t>
      </w:r>
      <w:r>
        <w:rPr>
          <w:sz w:val="28"/>
        </w:rPr>
        <w:t xml:space="preserve"> employees. </w:t>
      </w:r>
      <w:r>
        <w:rPr>
          <w:rFonts w:ascii="宋体" w:eastAsia="宋体"/>
          <w:sz w:val="28"/>
        </w:rPr>
        <w:t>接受来自客户</w:t>
      </w:r>
      <w:r>
        <w:rPr>
          <w:b/>
          <w:sz w:val="28"/>
        </w:rPr>
        <w:t>/</w:t>
      </w:r>
      <w:r>
        <w:rPr>
          <w:rFonts w:ascii="宋体" w:eastAsia="宋体"/>
          <w:sz w:val="28"/>
        </w:rPr>
        <w:t>潜在客户、竞争对手或供应商的礼物、</w:t>
      </w:r>
      <w:r>
        <w:rPr>
          <w:rFonts w:ascii="宋体" w:eastAsia="宋体"/>
          <w:spacing w:val="-2"/>
          <w:sz w:val="28"/>
        </w:rPr>
        <w:t xml:space="preserve">折扣、优惠或服务，除非所有 </w:t>
      </w:r>
      <w:r>
        <w:rPr>
          <w:rFonts w:hint="eastAsia" w:eastAsia="宋体"/>
          <w:b/>
          <w:sz w:val="28"/>
          <w:lang w:eastAsia="zh-CN"/>
        </w:rPr>
        <w:t>XunStd</w:t>
      </w:r>
      <w:r>
        <w:rPr>
          <w:b/>
          <w:sz w:val="28"/>
        </w:rPr>
        <w:t xml:space="preserve"> </w:t>
      </w:r>
      <w:r>
        <w:rPr>
          <w:rFonts w:ascii="宋体" w:eastAsia="宋体"/>
          <w:sz w:val="28"/>
        </w:rPr>
        <w:t>员工都能获得。</w:t>
      </w:r>
    </w:p>
    <w:p w14:paraId="453DB175">
      <w:pPr>
        <w:pStyle w:val="5"/>
        <w:spacing w:before="276" w:line="278" w:lineRule="auto"/>
        <w:ind w:right="76"/>
        <w:jc w:val="left"/>
      </w:pPr>
      <w:r>
        <w:t>Determining</w:t>
      </w:r>
      <w:r>
        <w:rPr>
          <w:spacing w:val="40"/>
        </w:rPr>
        <w:t xml:space="preserve"> </w:t>
      </w:r>
      <w:r>
        <w:t>whether</w:t>
      </w:r>
      <w:r>
        <w:rPr>
          <w:spacing w:val="40"/>
        </w:rPr>
        <w:t xml:space="preserve"> </w:t>
      </w:r>
      <w:r>
        <w:t>a</w:t>
      </w:r>
      <w:r>
        <w:rPr>
          <w:spacing w:val="40"/>
        </w:rPr>
        <w:t xml:space="preserve"> </w:t>
      </w:r>
      <w:r>
        <w:t>conflict</w:t>
      </w:r>
      <w:r>
        <w:rPr>
          <w:spacing w:val="40"/>
        </w:rPr>
        <w:t xml:space="preserve"> </w:t>
      </w:r>
      <w:r>
        <w:t>of</w:t>
      </w:r>
      <w:r>
        <w:rPr>
          <w:spacing w:val="40"/>
        </w:rPr>
        <w:t xml:space="preserve"> </w:t>
      </w:r>
      <w:r>
        <w:t>interest</w:t>
      </w:r>
      <w:r>
        <w:rPr>
          <w:spacing w:val="40"/>
        </w:rPr>
        <w:t xml:space="preserve"> </w:t>
      </w:r>
      <w:r>
        <w:t>exists</w:t>
      </w:r>
      <w:r>
        <w:rPr>
          <w:spacing w:val="40"/>
        </w:rPr>
        <w:t xml:space="preserve"> </w:t>
      </w:r>
      <w:r>
        <w:t>is</w:t>
      </w:r>
      <w:r>
        <w:rPr>
          <w:spacing w:val="40"/>
        </w:rPr>
        <w:t xml:space="preserve"> </w:t>
      </w:r>
      <w:r>
        <w:t>not</w:t>
      </w:r>
      <w:r>
        <w:rPr>
          <w:spacing w:val="40"/>
        </w:rPr>
        <w:t xml:space="preserve"> </w:t>
      </w:r>
      <w:r>
        <w:t>always</w:t>
      </w:r>
      <w:r>
        <w:rPr>
          <w:spacing w:val="40"/>
        </w:rPr>
        <w:t xml:space="preserve"> </w:t>
      </w:r>
      <w:r>
        <w:t>easy</w:t>
      </w:r>
      <w:r>
        <w:rPr>
          <w:spacing w:val="40"/>
        </w:rPr>
        <w:t xml:space="preserve"> </w:t>
      </w:r>
      <w:r>
        <w:t>to</w:t>
      </w:r>
      <w:r>
        <w:rPr>
          <w:spacing w:val="40"/>
        </w:rPr>
        <w:t xml:space="preserve"> </w:t>
      </w:r>
      <w:r>
        <w:t>do. Employees</w:t>
      </w:r>
      <w:r>
        <w:rPr>
          <w:spacing w:val="40"/>
        </w:rPr>
        <w:t xml:space="preserve"> </w:t>
      </w:r>
      <w:r>
        <w:t>with</w:t>
      </w:r>
      <w:r>
        <w:rPr>
          <w:spacing w:val="40"/>
        </w:rPr>
        <w:t xml:space="preserve"> </w:t>
      </w:r>
      <w:r>
        <w:t>a</w:t>
      </w:r>
      <w:r>
        <w:rPr>
          <w:spacing w:val="40"/>
        </w:rPr>
        <w:t xml:space="preserve"> </w:t>
      </w:r>
      <w:r>
        <w:t>conflict-of-interest</w:t>
      </w:r>
      <w:r>
        <w:rPr>
          <w:spacing w:val="40"/>
        </w:rPr>
        <w:t xml:space="preserve"> </w:t>
      </w:r>
      <w:r>
        <w:t>question</w:t>
      </w:r>
      <w:r>
        <w:rPr>
          <w:spacing w:val="40"/>
        </w:rPr>
        <w:t xml:space="preserve"> </w:t>
      </w:r>
      <w:r>
        <w:t>should</w:t>
      </w:r>
      <w:r>
        <w:rPr>
          <w:spacing w:val="40"/>
        </w:rPr>
        <w:t xml:space="preserve"> </w:t>
      </w:r>
      <w:r>
        <w:t>seek</w:t>
      </w:r>
      <w:r>
        <w:rPr>
          <w:spacing w:val="40"/>
        </w:rPr>
        <w:t xml:space="preserve"> </w:t>
      </w:r>
      <w:r>
        <w:t>advice</w:t>
      </w:r>
      <w:r>
        <w:rPr>
          <w:spacing w:val="40"/>
        </w:rPr>
        <w:t xml:space="preserve"> </w:t>
      </w:r>
      <w:r>
        <w:t>from</w:t>
      </w:r>
      <w:r>
        <w:rPr>
          <w:spacing w:val="80"/>
        </w:rPr>
        <w:t xml:space="preserve"> </w:t>
      </w:r>
      <w:r>
        <w:t>management. Before engaging in any activity, transaction or relationship that might</w:t>
      </w:r>
      <w:r>
        <w:rPr>
          <w:spacing w:val="-5"/>
        </w:rPr>
        <w:t xml:space="preserve"> </w:t>
      </w:r>
      <w:r>
        <w:t>give</w:t>
      </w:r>
      <w:r>
        <w:rPr>
          <w:spacing w:val="-6"/>
        </w:rPr>
        <w:t xml:space="preserve"> </w:t>
      </w:r>
      <w:r>
        <w:t>rise</w:t>
      </w:r>
      <w:r>
        <w:rPr>
          <w:spacing w:val="-9"/>
        </w:rPr>
        <w:t xml:space="preserve"> </w:t>
      </w:r>
      <w:r>
        <w:t>to</w:t>
      </w:r>
      <w:r>
        <w:rPr>
          <w:spacing w:val="-5"/>
        </w:rPr>
        <w:t xml:space="preserve"> </w:t>
      </w:r>
      <w:r>
        <w:t>a</w:t>
      </w:r>
      <w:r>
        <w:rPr>
          <w:spacing w:val="-6"/>
        </w:rPr>
        <w:t xml:space="preserve"> </w:t>
      </w:r>
      <w:r>
        <w:t>conflict</w:t>
      </w:r>
      <w:r>
        <w:rPr>
          <w:spacing w:val="-5"/>
        </w:rPr>
        <w:t xml:space="preserve"> </w:t>
      </w:r>
      <w:r>
        <w:t>of</w:t>
      </w:r>
      <w:r>
        <w:rPr>
          <w:spacing w:val="-6"/>
        </w:rPr>
        <w:t xml:space="preserve"> </w:t>
      </w:r>
      <w:r>
        <w:t>interest,</w:t>
      </w:r>
      <w:r>
        <w:rPr>
          <w:spacing w:val="-7"/>
        </w:rPr>
        <w:t xml:space="preserve"> </w:t>
      </w:r>
      <w:r>
        <w:t>employees</w:t>
      </w:r>
      <w:r>
        <w:rPr>
          <w:spacing w:val="-8"/>
        </w:rPr>
        <w:t xml:space="preserve"> </w:t>
      </w:r>
      <w:r>
        <w:t>must</w:t>
      </w:r>
      <w:r>
        <w:rPr>
          <w:spacing w:val="-8"/>
        </w:rPr>
        <w:t xml:space="preserve"> </w:t>
      </w:r>
      <w:r>
        <w:t>seek</w:t>
      </w:r>
      <w:r>
        <w:rPr>
          <w:spacing w:val="-5"/>
        </w:rPr>
        <w:t xml:space="preserve"> </w:t>
      </w:r>
      <w:r>
        <w:t>review</w:t>
      </w:r>
      <w:r>
        <w:rPr>
          <w:spacing w:val="-5"/>
        </w:rPr>
        <w:t xml:space="preserve"> </w:t>
      </w:r>
      <w:r>
        <w:t>from</w:t>
      </w:r>
      <w:r>
        <w:rPr>
          <w:spacing w:val="-9"/>
        </w:rPr>
        <w:t xml:space="preserve"> </w:t>
      </w:r>
      <w:r>
        <w:t xml:space="preserve">their managers or the HR department. </w:t>
      </w:r>
    </w:p>
    <w:p w14:paraId="66F22E09">
      <w:pPr>
        <w:pStyle w:val="5"/>
        <w:spacing w:before="276" w:line="278" w:lineRule="auto"/>
        <w:ind w:right="76"/>
        <w:jc w:val="left"/>
        <w:rPr>
          <w:rFonts w:ascii="宋体" w:eastAsia="宋体"/>
        </w:rPr>
      </w:pPr>
      <w:r>
        <w:rPr>
          <w:rFonts w:ascii="宋体" w:eastAsia="宋体"/>
        </w:rPr>
        <w:t>确定是否存在利益冲突并不总是容易的。</w:t>
      </w:r>
      <w:r>
        <w:rPr>
          <w:rFonts w:ascii="宋体" w:eastAsia="宋体"/>
          <w:spacing w:val="-2"/>
        </w:rPr>
        <w:t>有利益冲突问题的员工应向管理层寻求建议。在参与任何可能导致利</w:t>
      </w:r>
      <w:r>
        <w:rPr>
          <w:rFonts w:ascii="宋体" w:eastAsia="宋体"/>
          <w:spacing w:val="40"/>
        </w:rPr>
        <w:t xml:space="preserve">  </w:t>
      </w:r>
      <w:r>
        <w:rPr>
          <w:rFonts w:ascii="宋体" w:eastAsia="宋体"/>
          <w:spacing w:val="-2"/>
        </w:rPr>
        <w:t>益冲突的活动、交易或关系之前，员工必须寻求其经理或人力资源部</w:t>
      </w:r>
      <w:r>
        <w:rPr>
          <w:rFonts w:ascii="宋体" w:eastAsia="宋体"/>
          <w:spacing w:val="40"/>
        </w:rPr>
        <w:t xml:space="preserve">  </w:t>
      </w:r>
      <w:r>
        <w:rPr>
          <w:rFonts w:ascii="宋体" w:eastAsia="宋体"/>
          <w:spacing w:val="-2"/>
        </w:rPr>
        <w:t>门的审核。</w:t>
      </w:r>
    </w:p>
    <w:p w14:paraId="0AAAD9BC">
      <w:pPr>
        <w:pStyle w:val="3"/>
        <w:spacing w:before="143" w:line="278" w:lineRule="auto"/>
        <w:ind w:right="358"/>
        <w:jc w:val="left"/>
        <w:rPr>
          <w:rFonts w:ascii="宋体" w:eastAsia="宋体"/>
          <w:b w:val="0"/>
        </w:rPr>
      </w:pPr>
      <w:r>
        <w:t>Gifts, Gratuities and Business Courtesies</w:t>
      </w:r>
      <w:r>
        <w:rPr>
          <w:spacing w:val="-13"/>
        </w:rPr>
        <w:t xml:space="preserve"> </w:t>
      </w:r>
      <w:r>
        <w:rPr>
          <w:rFonts w:ascii="宋体" w:eastAsia="宋体"/>
          <w:b w:val="0"/>
        </w:rPr>
        <w:t>礼物、小费和商务礼</w:t>
      </w:r>
      <w:r>
        <w:rPr>
          <w:rFonts w:ascii="宋体" w:eastAsia="宋体"/>
          <w:b w:val="0"/>
          <w:spacing w:val="-10"/>
        </w:rPr>
        <w:t>仪</w:t>
      </w:r>
    </w:p>
    <w:p w14:paraId="70D3214B">
      <w:pPr>
        <w:pStyle w:val="5"/>
        <w:spacing w:before="154" w:line="276" w:lineRule="auto"/>
        <w:ind w:right="356"/>
        <w:rPr>
          <w:spacing w:val="-18"/>
        </w:rPr>
      </w:pPr>
      <w:r>
        <w:rPr>
          <w:rFonts w:hint="eastAsia" w:eastAsia="宋体"/>
          <w:lang w:eastAsia="zh-CN"/>
        </w:rPr>
        <w:t>XunStd</w:t>
      </w:r>
      <w:r>
        <w:t xml:space="preserve"> is committed to competing solely on the merit of our products and services. We should avoid any actions that create a perception that favorable treatment of outside entities by </w:t>
      </w:r>
      <w:r>
        <w:rPr>
          <w:rFonts w:hint="eastAsia" w:eastAsia="宋体"/>
          <w:lang w:eastAsia="zh-CN"/>
        </w:rPr>
        <w:t>XunStd</w:t>
      </w:r>
      <w:r>
        <w:t xml:space="preserve"> was sought, received or given in exchange for personal business courtesies. Business courtesies include gifts, gratuities, meals, refreshments, entertainment or other benefits from persons or companies with whom </w:t>
      </w:r>
      <w:r>
        <w:rPr>
          <w:rFonts w:hint="eastAsia" w:eastAsia="宋体"/>
          <w:lang w:eastAsia="zh-CN"/>
        </w:rPr>
        <w:t>XunStd</w:t>
      </w:r>
      <w:r>
        <w:t xml:space="preserve"> does or may do business. We will neither give nor accept business courtesies that constitute, or could reasonably be perceived</w:t>
      </w:r>
      <w:r>
        <w:rPr>
          <w:spacing w:val="-13"/>
        </w:rPr>
        <w:t xml:space="preserve"> </w:t>
      </w:r>
      <w:r>
        <w:t>as</w:t>
      </w:r>
      <w:r>
        <w:rPr>
          <w:spacing w:val="-15"/>
        </w:rPr>
        <w:t xml:space="preserve"> </w:t>
      </w:r>
      <w:r>
        <w:t>constituting,</w:t>
      </w:r>
      <w:r>
        <w:rPr>
          <w:spacing w:val="-16"/>
        </w:rPr>
        <w:t xml:space="preserve"> </w:t>
      </w:r>
      <w:r>
        <w:t>unfair</w:t>
      </w:r>
      <w:r>
        <w:rPr>
          <w:spacing w:val="-16"/>
        </w:rPr>
        <w:t xml:space="preserve"> </w:t>
      </w:r>
      <w:r>
        <w:t>business</w:t>
      </w:r>
      <w:r>
        <w:rPr>
          <w:spacing w:val="-15"/>
        </w:rPr>
        <w:t xml:space="preserve"> </w:t>
      </w:r>
      <w:r>
        <w:t>inducements</w:t>
      </w:r>
      <w:r>
        <w:rPr>
          <w:spacing w:val="-15"/>
        </w:rPr>
        <w:t xml:space="preserve"> </w:t>
      </w:r>
      <w:r>
        <w:t>that</w:t>
      </w:r>
      <w:r>
        <w:rPr>
          <w:spacing w:val="-15"/>
        </w:rPr>
        <w:t xml:space="preserve"> </w:t>
      </w:r>
      <w:r>
        <w:t>would</w:t>
      </w:r>
      <w:r>
        <w:rPr>
          <w:spacing w:val="-15"/>
        </w:rPr>
        <w:t xml:space="preserve"> </w:t>
      </w:r>
      <w:r>
        <w:t>violate</w:t>
      </w:r>
      <w:r>
        <w:rPr>
          <w:spacing w:val="-13"/>
        </w:rPr>
        <w:t xml:space="preserve"> </w:t>
      </w:r>
      <w:r>
        <w:t>law, regulation</w:t>
      </w:r>
      <w:r>
        <w:rPr>
          <w:spacing w:val="-3"/>
        </w:rPr>
        <w:t xml:space="preserve"> </w:t>
      </w:r>
      <w:r>
        <w:t>or</w:t>
      </w:r>
      <w:r>
        <w:rPr>
          <w:spacing w:val="-4"/>
        </w:rPr>
        <w:t xml:space="preserve"> </w:t>
      </w:r>
      <w:r>
        <w:t>policies</w:t>
      </w:r>
      <w:r>
        <w:rPr>
          <w:spacing w:val="-6"/>
        </w:rPr>
        <w:t xml:space="preserve"> </w:t>
      </w:r>
      <w:r>
        <w:t>of</w:t>
      </w:r>
      <w:r>
        <w:rPr>
          <w:spacing w:val="-2"/>
        </w:rPr>
        <w:t xml:space="preserve"> </w:t>
      </w:r>
      <w:r>
        <w:rPr>
          <w:rFonts w:hint="eastAsia" w:eastAsia="宋体"/>
          <w:lang w:eastAsia="zh-CN"/>
        </w:rPr>
        <w:t>XunStd</w:t>
      </w:r>
      <w:r>
        <w:rPr>
          <w:spacing w:val="-6"/>
        </w:rPr>
        <w:t xml:space="preserve"> </w:t>
      </w:r>
      <w:r>
        <w:t>or</w:t>
      </w:r>
      <w:r>
        <w:rPr>
          <w:spacing w:val="-4"/>
        </w:rPr>
        <w:t xml:space="preserve"> </w:t>
      </w:r>
      <w:r>
        <w:t>customers,</w:t>
      </w:r>
      <w:r>
        <w:rPr>
          <w:spacing w:val="-5"/>
        </w:rPr>
        <w:t xml:space="preserve"> </w:t>
      </w:r>
      <w:r>
        <w:t>or</w:t>
      </w:r>
      <w:r>
        <w:rPr>
          <w:spacing w:val="-6"/>
        </w:rPr>
        <w:t xml:space="preserve"> </w:t>
      </w:r>
      <w:r>
        <w:t>would</w:t>
      </w:r>
      <w:r>
        <w:rPr>
          <w:spacing w:val="-3"/>
        </w:rPr>
        <w:t xml:space="preserve"> </w:t>
      </w:r>
      <w:r>
        <w:t>cause</w:t>
      </w:r>
      <w:r>
        <w:rPr>
          <w:spacing w:val="-4"/>
        </w:rPr>
        <w:t xml:space="preserve"> </w:t>
      </w:r>
      <w:r>
        <w:t>embarrassment or</w:t>
      </w:r>
      <w:r>
        <w:rPr>
          <w:spacing w:val="-18"/>
        </w:rPr>
        <w:t xml:space="preserve"> </w:t>
      </w:r>
      <w:r>
        <w:t>reflect</w:t>
      </w:r>
      <w:r>
        <w:rPr>
          <w:spacing w:val="-14"/>
        </w:rPr>
        <w:t xml:space="preserve"> </w:t>
      </w:r>
      <w:r>
        <w:t>negatively</w:t>
      </w:r>
      <w:r>
        <w:rPr>
          <w:spacing w:val="-11"/>
        </w:rPr>
        <w:t xml:space="preserve"> </w:t>
      </w:r>
      <w:r>
        <w:t>on</w:t>
      </w:r>
      <w:r>
        <w:rPr>
          <w:spacing w:val="-8"/>
        </w:rPr>
        <w:t xml:space="preserve"> </w:t>
      </w:r>
      <w:r>
        <w:rPr>
          <w:rFonts w:hint="eastAsia" w:eastAsia="宋体"/>
          <w:lang w:eastAsia="zh-CN"/>
        </w:rPr>
        <w:t>XunStd</w:t>
      </w:r>
      <w:r>
        <w:t>’s</w:t>
      </w:r>
      <w:r>
        <w:rPr>
          <w:spacing w:val="-11"/>
        </w:rPr>
        <w:t xml:space="preserve"> </w:t>
      </w:r>
      <w:r>
        <w:t>reputation.</w:t>
      </w:r>
      <w:r>
        <w:rPr>
          <w:spacing w:val="-18"/>
        </w:rPr>
        <w:t xml:space="preserve"> </w:t>
      </w:r>
    </w:p>
    <w:p w14:paraId="714471A0">
      <w:pPr>
        <w:pStyle w:val="5"/>
        <w:spacing w:before="154" w:line="276" w:lineRule="auto"/>
        <w:ind w:right="356"/>
        <w:rPr>
          <w:rFonts w:ascii="宋体" w:hAnsi="宋体" w:eastAsia="宋体"/>
        </w:rPr>
      </w:pPr>
      <w:r>
        <w:rPr>
          <w:rFonts w:hint="eastAsia" w:eastAsia="宋体"/>
          <w:b/>
          <w:lang w:eastAsia="zh-CN"/>
        </w:rPr>
        <w:t>XunStd</w:t>
      </w:r>
      <w:r>
        <w:rPr>
          <w:b/>
          <w:spacing w:val="-14"/>
        </w:rPr>
        <w:t xml:space="preserve"> </w:t>
      </w:r>
      <w:r>
        <w:rPr>
          <w:rFonts w:ascii="宋体" w:hAnsi="宋体" w:eastAsia="宋体"/>
        </w:rPr>
        <w:t>致力于仅凭我们的产品</w:t>
      </w:r>
      <w:r>
        <w:rPr>
          <w:rFonts w:ascii="宋体" w:hAnsi="宋体" w:eastAsia="宋体"/>
          <w:spacing w:val="-1"/>
        </w:rPr>
        <w:t>和服务的价值进行竞争。我们应该避免任何行为，这些行为会造成一</w:t>
      </w:r>
    </w:p>
    <w:p w14:paraId="0B3BC64A">
      <w:pPr>
        <w:pStyle w:val="5"/>
        <w:spacing w:after="0" w:line="276" w:lineRule="auto"/>
        <w:rPr>
          <w:rFonts w:ascii="宋体" w:hAnsi="宋体" w:eastAsia="宋体"/>
        </w:rPr>
        <w:sectPr>
          <w:pgSz w:w="12240" w:h="15840"/>
          <w:pgMar w:top="1380" w:right="1440" w:bottom="280" w:left="1800" w:header="720" w:footer="720" w:gutter="0"/>
          <w:cols w:space="720" w:num="1"/>
        </w:sectPr>
      </w:pPr>
    </w:p>
    <w:p w14:paraId="6D314ED4">
      <w:pPr>
        <w:pStyle w:val="5"/>
        <w:spacing w:before="43" w:line="278" w:lineRule="auto"/>
        <w:ind w:right="76"/>
        <w:jc w:val="left"/>
        <w:rPr>
          <w:rFonts w:ascii="宋体" w:eastAsia="宋体"/>
        </w:rPr>
      </w:pPr>
      <w:r>
        <w:rPr>
          <w:rFonts w:ascii="宋体" w:eastAsia="宋体"/>
        </w:rPr>
        <w:t xml:space="preserve">种印象，即 </w:t>
      </w:r>
      <w:r>
        <w:rPr>
          <w:rFonts w:hint="eastAsia" w:eastAsia="宋体"/>
          <w:b/>
          <w:lang w:eastAsia="zh-CN"/>
        </w:rPr>
        <w:t>XunStd</w:t>
      </w:r>
      <w:r>
        <w:rPr>
          <w:b/>
          <w:spacing w:val="40"/>
        </w:rPr>
        <w:t xml:space="preserve"> </w:t>
      </w:r>
      <w:r>
        <w:rPr>
          <w:rFonts w:ascii="宋体" w:eastAsia="宋体"/>
        </w:rPr>
        <w:t xml:space="preserve">寻求、接受或给予外部实体优惠待遇是为了换取个 人商业礼貌。商务礼仪包括 </w:t>
      </w:r>
      <w:r>
        <w:rPr>
          <w:rFonts w:hint="eastAsia" w:eastAsia="宋体"/>
          <w:b/>
          <w:lang w:eastAsia="zh-CN"/>
        </w:rPr>
        <w:t>XunStd</w:t>
      </w:r>
      <w:r>
        <w:rPr>
          <w:b/>
          <w:spacing w:val="40"/>
        </w:rPr>
        <w:t xml:space="preserve"> </w:t>
      </w:r>
      <w:r>
        <w:rPr>
          <w:rFonts w:ascii="宋体" w:eastAsia="宋体"/>
        </w:rPr>
        <w:t xml:space="preserve">与之有业务往来或可能有业务往来 </w:t>
      </w:r>
      <w:r>
        <w:rPr>
          <w:rFonts w:ascii="宋体" w:eastAsia="宋体"/>
          <w:spacing w:val="-2"/>
        </w:rPr>
        <w:t>的个人或公司提供的礼物、小费、餐食、茶点、娱乐或其他好处。我</w:t>
      </w:r>
      <w:r>
        <w:rPr>
          <w:rFonts w:ascii="宋体" w:eastAsia="宋体"/>
          <w:spacing w:val="40"/>
        </w:rPr>
        <w:t xml:space="preserve">  </w:t>
      </w:r>
      <w:r>
        <w:rPr>
          <w:rFonts w:ascii="宋体" w:eastAsia="宋体"/>
        </w:rPr>
        <w:t>们既不会给予也不会接受构成或可能被合理视为构成不公平商业诱因</w:t>
      </w:r>
      <w:r>
        <w:rPr>
          <w:rFonts w:ascii="宋体" w:eastAsia="宋体"/>
          <w:spacing w:val="80"/>
          <w:w w:val="150"/>
        </w:rPr>
        <w:t xml:space="preserve"> </w:t>
      </w:r>
      <w:r>
        <w:rPr>
          <w:rFonts w:ascii="宋体" w:eastAsia="宋体"/>
          <w:spacing w:val="-2"/>
        </w:rPr>
        <w:t xml:space="preserve">的商业礼节，这些商业诱因将违反 </w:t>
      </w:r>
      <w:r>
        <w:rPr>
          <w:rFonts w:hint="eastAsia" w:eastAsia="宋体"/>
          <w:b/>
          <w:lang w:eastAsia="zh-CN"/>
        </w:rPr>
        <w:t>XunStd</w:t>
      </w:r>
      <w:r>
        <w:rPr>
          <w:b/>
          <w:spacing w:val="28"/>
        </w:rPr>
        <w:t xml:space="preserve"> </w:t>
      </w:r>
      <w:r>
        <w:rPr>
          <w:rFonts w:ascii="宋体" w:eastAsia="宋体"/>
        </w:rPr>
        <w:t>或客户的法律、法规或政策，</w:t>
      </w:r>
      <w:r>
        <w:rPr>
          <w:rFonts w:ascii="宋体" w:eastAsia="宋体"/>
          <w:spacing w:val="-3"/>
        </w:rPr>
        <w:t xml:space="preserve">或将导致尴尬或对 </w:t>
      </w:r>
      <w:r>
        <w:rPr>
          <w:rFonts w:hint="eastAsia" w:eastAsia="宋体"/>
          <w:b/>
          <w:lang w:eastAsia="zh-CN"/>
        </w:rPr>
        <w:t>XunStd</w:t>
      </w:r>
      <w:r>
        <w:rPr>
          <w:b/>
        </w:rPr>
        <w:t xml:space="preserve"> </w:t>
      </w:r>
      <w:r>
        <w:rPr>
          <w:rFonts w:ascii="宋体" w:eastAsia="宋体"/>
        </w:rPr>
        <w:t>的声誉产生负面影响。</w:t>
      </w:r>
    </w:p>
    <w:p w14:paraId="5F8A2F4E">
      <w:pPr>
        <w:pStyle w:val="5"/>
        <w:spacing w:before="319"/>
        <w:jc w:val="left"/>
        <w:rPr>
          <w:rFonts w:ascii="宋体"/>
        </w:rPr>
      </w:pPr>
    </w:p>
    <w:p w14:paraId="03FF792D">
      <w:pPr>
        <w:pStyle w:val="3"/>
        <w:rPr>
          <w:rFonts w:ascii="宋体" w:eastAsia="宋体"/>
          <w:b w:val="0"/>
        </w:rPr>
      </w:pPr>
      <w:r>
        <w:t>Accepting</w:t>
      </w:r>
      <w:r>
        <w:rPr>
          <w:spacing w:val="-18"/>
        </w:rPr>
        <w:t xml:space="preserve"> </w:t>
      </w:r>
      <w:r>
        <w:t>Business</w:t>
      </w:r>
      <w:r>
        <w:rPr>
          <w:spacing w:val="-14"/>
        </w:rPr>
        <w:t xml:space="preserve"> </w:t>
      </w:r>
      <w:r>
        <w:t>Courtesies</w:t>
      </w:r>
      <w:r>
        <w:rPr>
          <w:spacing w:val="-20"/>
        </w:rPr>
        <w:t xml:space="preserve"> </w:t>
      </w:r>
      <w:r>
        <w:rPr>
          <w:rFonts w:ascii="宋体" w:eastAsia="宋体"/>
          <w:b w:val="0"/>
          <w:spacing w:val="-2"/>
        </w:rPr>
        <w:t>接受商业礼节</w:t>
      </w:r>
    </w:p>
    <w:p w14:paraId="4376A156">
      <w:pPr>
        <w:pStyle w:val="5"/>
        <w:spacing w:before="217" w:line="278" w:lineRule="auto"/>
        <w:ind w:right="356"/>
        <w:rPr>
          <w:spacing w:val="4"/>
        </w:rPr>
      </w:pPr>
      <w:r>
        <w:rPr>
          <w:w w:val="100"/>
        </w:rPr>
        <w:t>M</w:t>
      </w:r>
      <w:r>
        <w:rPr>
          <w:spacing w:val="-2"/>
          <w:w w:val="100"/>
        </w:rPr>
        <w:t>o</w:t>
      </w:r>
      <w:r>
        <w:rPr>
          <w:w w:val="100"/>
        </w:rPr>
        <w:t>st</w:t>
      </w:r>
      <w:r>
        <w:rPr>
          <w:spacing w:val="19"/>
        </w:rPr>
        <w:t xml:space="preserve"> </w:t>
      </w:r>
      <w:r>
        <w:rPr>
          <w:spacing w:val="-2"/>
          <w:w w:val="100"/>
        </w:rPr>
        <w:t>b</w:t>
      </w:r>
      <w:r>
        <w:rPr>
          <w:w w:val="100"/>
        </w:rPr>
        <w:t>u</w:t>
      </w:r>
      <w:r>
        <w:rPr>
          <w:spacing w:val="-2"/>
          <w:w w:val="100"/>
        </w:rPr>
        <w:t>si</w:t>
      </w:r>
      <w:r>
        <w:rPr>
          <w:w w:val="100"/>
        </w:rPr>
        <w:t>ne</w:t>
      </w:r>
      <w:r>
        <w:rPr>
          <w:spacing w:val="-2"/>
          <w:w w:val="100"/>
        </w:rPr>
        <w:t>s</w:t>
      </w:r>
      <w:r>
        <w:rPr>
          <w:w w:val="100"/>
        </w:rPr>
        <w:t>s</w:t>
      </w:r>
      <w:r>
        <w:rPr>
          <w:spacing w:val="19"/>
        </w:rPr>
        <w:t xml:space="preserve"> </w:t>
      </w:r>
      <w:r>
        <w:rPr>
          <w:w w:val="100"/>
        </w:rPr>
        <w:t>c</w:t>
      </w:r>
      <w:r>
        <w:rPr>
          <w:spacing w:val="-2"/>
          <w:w w:val="100"/>
        </w:rPr>
        <w:t>o</w:t>
      </w:r>
      <w:r>
        <w:rPr>
          <w:w w:val="100"/>
        </w:rPr>
        <w:t>u</w:t>
      </w:r>
      <w:r>
        <w:rPr>
          <w:spacing w:val="-3"/>
          <w:w w:val="100"/>
        </w:rPr>
        <w:t>r</w:t>
      </w:r>
      <w:r>
        <w:rPr>
          <w:w w:val="100"/>
        </w:rPr>
        <w:t>t</w:t>
      </w:r>
      <w:r>
        <w:rPr>
          <w:spacing w:val="-3"/>
          <w:w w:val="100"/>
        </w:rPr>
        <w:t>e</w:t>
      </w:r>
      <w:r>
        <w:rPr>
          <w:w w:val="100"/>
        </w:rPr>
        <w:t>si</w:t>
      </w:r>
      <w:r>
        <w:rPr>
          <w:spacing w:val="-3"/>
          <w:w w:val="100"/>
        </w:rPr>
        <w:t>e</w:t>
      </w:r>
      <w:r>
        <w:rPr>
          <w:w w:val="100"/>
        </w:rPr>
        <w:t>s</w:t>
      </w:r>
      <w:r>
        <w:rPr>
          <w:spacing w:val="19"/>
        </w:rPr>
        <w:t xml:space="preserve"> </w:t>
      </w:r>
      <w:r>
        <w:rPr>
          <w:w w:val="100"/>
        </w:rPr>
        <w:t>of</w:t>
      </w:r>
      <w:r>
        <w:rPr>
          <w:spacing w:val="-3"/>
          <w:w w:val="100"/>
        </w:rPr>
        <w:t>f</w:t>
      </w:r>
      <w:r>
        <w:rPr>
          <w:w w:val="100"/>
        </w:rPr>
        <w:t>er</w:t>
      </w:r>
      <w:r>
        <w:rPr>
          <w:spacing w:val="-2"/>
          <w:w w:val="100"/>
        </w:rPr>
        <w:t>e</w:t>
      </w:r>
      <w:r>
        <w:rPr>
          <w:w w:val="100"/>
        </w:rPr>
        <w:t>d</w:t>
      </w:r>
      <w:r>
        <w:rPr>
          <w:spacing w:val="19"/>
        </w:rPr>
        <w:t xml:space="preserve"> </w:t>
      </w:r>
      <w:r>
        <w:rPr>
          <w:w w:val="100"/>
        </w:rPr>
        <w:t>to</w:t>
      </w:r>
      <w:r>
        <w:rPr>
          <w:spacing w:val="19"/>
        </w:rPr>
        <w:t xml:space="preserve"> </w:t>
      </w:r>
      <w:r>
        <w:rPr>
          <w:spacing w:val="-2"/>
          <w:w w:val="100"/>
        </w:rPr>
        <w:t>u</w:t>
      </w:r>
      <w:r>
        <w:rPr>
          <w:w w:val="100"/>
        </w:rPr>
        <w:t>s</w:t>
      </w:r>
      <w:r>
        <w:rPr>
          <w:spacing w:val="19"/>
        </w:rPr>
        <w:t xml:space="preserve"> </w:t>
      </w:r>
      <w:r>
        <w:rPr>
          <w:spacing w:val="-2"/>
          <w:w w:val="100"/>
        </w:rPr>
        <w:t>i</w:t>
      </w:r>
      <w:r>
        <w:rPr>
          <w:w w:val="100"/>
        </w:rPr>
        <w:t>n</w:t>
      </w:r>
      <w:r>
        <w:rPr>
          <w:spacing w:val="19"/>
        </w:rPr>
        <w:t xml:space="preserve"> </w:t>
      </w:r>
      <w:r>
        <w:rPr>
          <w:spacing w:val="-2"/>
          <w:w w:val="100"/>
        </w:rPr>
        <w:t>t</w:t>
      </w:r>
      <w:r>
        <w:rPr>
          <w:w w:val="100"/>
        </w:rPr>
        <w:t>he</w:t>
      </w:r>
      <w:r>
        <w:rPr>
          <w:spacing w:val="18"/>
        </w:rPr>
        <w:t xml:space="preserve"> </w:t>
      </w:r>
      <w:r>
        <w:rPr>
          <w:w w:val="100"/>
        </w:rPr>
        <w:t>c</w:t>
      </w:r>
      <w:r>
        <w:rPr>
          <w:spacing w:val="-2"/>
          <w:w w:val="100"/>
        </w:rPr>
        <w:t>o</w:t>
      </w:r>
      <w:r>
        <w:rPr>
          <w:w w:val="100"/>
        </w:rPr>
        <w:t>u</w:t>
      </w:r>
      <w:r>
        <w:rPr>
          <w:spacing w:val="-3"/>
          <w:w w:val="100"/>
        </w:rPr>
        <w:t>r</w:t>
      </w:r>
      <w:r>
        <w:rPr>
          <w:w w:val="100"/>
        </w:rPr>
        <w:t>se</w:t>
      </w:r>
      <w:r>
        <w:rPr>
          <w:spacing w:val="18"/>
        </w:rPr>
        <w:t xml:space="preserve"> </w:t>
      </w:r>
      <w:r>
        <w:rPr>
          <w:w w:val="100"/>
        </w:rPr>
        <w:t>of</w:t>
      </w:r>
      <w:r>
        <w:rPr>
          <w:spacing w:val="18"/>
        </w:rPr>
        <w:t xml:space="preserve"> </w:t>
      </w:r>
      <w:r>
        <w:rPr>
          <w:spacing w:val="-2"/>
          <w:w w:val="100"/>
        </w:rPr>
        <w:t>o</w:t>
      </w:r>
      <w:r>
        <w:rPr>
          <w:w w:val="100"/>
        </w:rPr>
        <w:t>ur</w:t>
      </w:r>
      <w:r>
        <w:rPr>
          <w:spacing w:val="18"/>
        </w:rPr>
        <w:t xml:space="preserve"> </w:t>
      </w:r>
      <w:r>
        <w:rPr>
          <w:w w:val="100"/>
        </w:rPr>
        <w:t>em</w:t>
      </w:r>
      <w:r>
        <w:rPr>
          <w:spacing w:val="-2"/>
          <w:w w:val="100"/>
        </w:rPr>
        <w:t>p</w:t>
      </w:r>
      <w:r>
        <w:rPr>
          <w:w w:val="100"/>
        </w:rPr>
        <w:t>l</w:t>
      </w:r>
      <w:r>
        <w:rPr>
          <w:spacing w:val="-2"/>
          <w:w w:val="100"/>
        </w:rPr>
        <w:t>o</w:t>
      </w:r>
      <w:r>
        <w:rPr>
          <w:w w:val="100"/>
        </w:rPr>
        <w:t>ym</w:t>
      </w:r>
      <w:r>
        <w:rPr>
          <w:spacing w:val="-3"/>
          <w:w w:val="100"/>
        </w:rPr>
        <w:t>e</w:t>
      </w:r>
      <w:r>
        <w:rPr>
          <w:spacing w:val="-2"/>
          <w:w w:val="100"/>
        </w:rPr>
        <w:t>n</w:t>
      </w:r>
      <w:r>
        <w:rPr>
          <w:w w:val="100"/>
        </w:rPr>
        <w:t>t</w:t>
      </w:r>
      <w:r>
        <w:rPr>
          <w:spacing w:val="19"/>
        </w:rPr>
        <w:t xml:space="preserve"> </w:t>
      </w:r>
      <w:r>
        <w:rPr>
          <w:w w:val="100"/>
        </w:rPr>
        <w:t>are offe</w:t>
      </w:r>
      <w:r>
        <w:rPr>
          <w:spacing w:val="-2"/>
          <w:w w:val="100"/>
        </w:rPr>
        <w:t>r</w:t>
      </w:r>
      <w:r>
        <w:rPr>
          <w:w w:val="100"/>
        </w:rPr>
        <w:t>ed</w:t>
      </w:r>
      <w:r>
        <w:rPr>
          <w:spacing w:val="-12"/>
        </w:rPr>
        <w:t xml:space="preserve"> </w:t>
      </w:r>
      <w:r>
        <w:rPr>
          <w:spacing w:val="-2"/>
          <w:w w:val="100"/>
        </w:rPr>
        <w:t>b</w:t>
      </w:r>
      <w:r>
        <w:rPr>
          <w:w w:val="100"/>
        </w:rPr>
        <w:t>ec</w:t>
      </w:r>
      <w:r>
        <w:rPr>
          <w:spacing w:val="-2"/>
          <w:w w:val="100"/>
        </w:rPr>
        <w:t>a</w:t>
      </w:r>
      <w:r>
        <w:rPr>
          <w:w w:val="100"/>
        </w:rPr>
        <w:t>u</w:t>
      </w:r>
      <w:r>
        <w:rPr>
          <w:spacing w:val="-2"/>
          <w:w w:val="100"/>
        </w:rPr>
        <w:t>s</w:t>
      </w:r>
      <w:r>
        <w:rPr>
          <w:w w:val="100"/>
        </w:rPr>
        <w:t>e</w:t>
      </w:r>
      <w:r>
        <w:rPr>
          <w:spacing w:val="-13"/>
        </w:rPr>
        <w:t xml:space="preserve"> </w:t>
      </w:r>
      <w:r>
        <w:rPr>
          <w:w w:val="100"/>
        </w:rPr>
        <w:t>of</w:t>
      </w:r>
      <w:r>
        <w:rPr>
          <w:spacing w:val="-13"/>
        </w:rPr>
        <w:t xml:space="preserve"> </w:t>
      </w:r>
      <w:r>
        <w:rPr>
          <w:spacing w:val="-2"/>
          <w:w w:val="100"/>
        </w:rPr>
        <w:t>ou</w:t>
      </w:r>
      <w:r>
        <w:rPr>
          <w:w w:val="100"/>
        </w:rPr>
        <w:t>r</w:t>
      </w:r>
      <w:r>
        <w:rPr>
          <w:spacing w:val="-13"/>
        </w:rPr>
        <w:t xml:space="preserve"> </w:t>
      </w:r>
      <w:r>
        <w:rPr>
          <w:w w:val="100"/>
        </w:rPr>
        <w:t>p</w:t>
      </w:r>
      <w:r>
        <w:rPr>
          <w:spacing w:val="-2"/>
          <w:w w:val="100"/>
        </w:rPr>
        <w:t>o</w:t>
      </w:r>
      <w:r>
        <w:rPr>
          <w:w w:val="100"/>
        </w:rPr>
        <w:t>s</w:t>
      </w:r>
      <w:r>
        <w:rPr>
          <w:spacing w:val="-2"/>
          <w:w w:val="100"/>
        </w:rPr>
        <w:t>i</w:t>
      </w:r>
      <w:r>
        <w:rPr>
          <w:w w:val="100"/>
        </w:rPr>
        <w:t>t</w:t>
      </w:r>
      <w:r>
        <w:rPr>
          <w:spacing w:val="-2"/>
          <w:w w:val="100"/>
        </w:rPr>
        <w:t>io</w:t>
      </w:r>
      <w:r>
        <w:rPr>
          <w:w w:val="100"/>
        </w:rPr>
        <w:t>ns</w:t>
      </w:r>
      <w:r>
        <w:rPr>
          <w:spacing w:val="-12"/>
        </w:rPr>
        <w:t xml:space="preserve"> </w:t>
      </w:r>
      <w:r>
        <w:rPr>
          <w:spacing w:val="-3"/>
          <w:w w:val="100"/>
        </w:rPr>
        <w:t>a</w:t>
      </w:r>
      <w:r>
        <w:rPr>
          <w:w w:val="100"/>
        </w:rPr>
        <w:t>t</w:t>
      </w:r>
      <w:r>
        <w:rPr>
          <w:spacing w:val="-9"/>
        </w:rPr>
        <w:t xml:space="preserve"> </w:t>
      </w:r>
      <w:r>
        <w:rPr>
          <w:rFonts w:hint="eastAsia" w:eastAsia="宋体"/>
          <w:spacing w:val="-2"/>
          <w:w w:val="100"/>
          <w:lang w:eastAsia="zh-CN"/>
        </w:rPr>
        <w:t>XunStd</w:t>
      </w:r>
      <w:r>
        <w:rPr>
          <w:w w:val="100"/>
        </w:rPr>
        <w:t>.</w:t>
      </w:r>
      <w:r>
        <w:rPr>
          <w:spacing w:val="-16"/>
        </w:rPr>
        <w:t xml:space="preserve"> </w:t>
      </w:r>
      <w:r>
        <w:rPr>
          <w:spacing w:val="-2"/>
          <w:w w:val="100"/>
        </w:rPr>
        <w:t>W</w:t>
      </w:r>
      <w:r>
        <w:rPr>
          <w:w w:val="100"/>
        </w:rPr>
        <w:t>e</w:t>
      </w:r>
      <w:r>
        <w:rPr>
          <w:spacing w:val="-13"/>
        </w:rPr>
        <w:t xml:space="preserve"> </w:t>
      </w:r>
      <w:r>
        <w:rPr>
          <w:w w:val="100"/>
        </w:rPr>
        <w:t>s</w:t>
      </w:r>
      <w:r>
        <w:rPr>
          <w:spacing w:val="-2"/>
          <w:w w:val="100"/>
        </w:rPr>
        <w:t>h</w:t>
      </w:r>
      <w:r>
        <w:rPr>
          <w:w w:val="100"/>
        </w:rPr>
        <w:t>o</w:t>
      </w:r>
      <w:r>
        <w:rPr>
          <w:spacing w:val="-2"/>
          <w:w w:val="100"/>
        </w:rPr>
        <w:t>ul</w:t>
      </w:r>
      <w:r>
        <w:rPr>
          <w:w w:val="100"/>
        </w:rPr>
        <w:t>d</w:t>
      </w:r>
      <w:r>
        <w:rPr>
          <w:spacing w:val="-12"/>
        </w:rPr>
        <w:t xml:space="preserve"> </w:t>
      </w:r>
      <w:r>
        <w:rPr>
          <w:spacing w:val="-2"/>
          <w:w w:val="100"/>
        </w:rPr>
        <w:t>n</w:t>
      </w:r>
      <w:r>
        <w:rPr>
          <w:w w:val="100"/>
        </w:rPr>
        <w:t>ot</w:t>
      </w:r>
      <w:r>
        <w:rPr>
          <w:spacing w:val="-12"/>
        </w:rPr>
        <w:t xml:space="preserve"> </w:t>
      </w:r>
      <w:r>
        <w:rPr>
          <w:w w:val="100"/>
        </w:rPr>
        <w:t>fe</w:t>
      </w:r>
      <w:r>
        <w:rPr>
          <w:spacing w:val="-2"/>
          <w:w w:val="100"/>
        </w:rPr>
        <w:t>e</w:t>
      </w:r>
      <w:r>
        <w:rPr>
          <w:w w:val="100"/>
        </w:rPr>
        <w:t>l</w:t>
      </w:r>
      <w:r>
        <w:rPr>
          <w:spacing w:val="-12"/>
        </w:rPr>
        <w:t xml:space="preserve"> </w:t>
      </w:r>
      <w:r>
        <w:rPr>
          <w:w w:val="100"/>
        </w:rPr>
        <w:t>a</w:t>
      </w:r>
      <w:r>
        <w:rPr>
          <w:spacing w:val="-2"/>
          <w:w w:val="100"/>
        </w:rPr>
        <w:t>n</w:t>
      </w:r>
      <w:r>
        <w:rPr>
          <w:w w:val="100"/>
        </w:rPr>
        <w:t>y</w:t>
      </w:r>
      <w:r>
        <w:rPr>
          <w:spacing w:val="-12"/>
        </w:rPr>
        <w:t xml:space="preserve"> </w:t>
      </w:r>
      <w:r>
        <w:rPr>
          <w:w w:val="100"/>
        </w:rPr>
        <w:t>e</w:t>
      </w:r>
      <w:r>
        <w:rPr>
          <w:spacing w:val="-2"/>
          <w:w w:val="100"/>
        </w:rPr>
        <w:t>n</w:t>
      </w:r>
      <w:r>
        <w:rPr>
          <w:w w:val="100"/>
        </w:rPr>
        <w:t>t</w:t>
      </w:r>
      <w:r>
        <w:rPr>
          <w:spacing w:val="-2"/>
          <w:w w:val="100"/>
        </w:rPr>
        <w:t>it</w:t>
      </w:r>
      <w:r>
        <w:rPr>
          <w:w w:val="100"/>
        </w:rPr>
        <w:t>lem</w:t>
      </w:r>
      <w:r>
        <w:rPr>
          <w:spacing w:val="-3"/>
          <w:w w:val="100"/>
        </w:rPr>
        <w:t>e</w:t>
      </w:r>
      <w:r>
        <w:rPr>
          <w:spacing w:val="-2"/>
          <w:w w:val="100"/>
        </w:rPr>
        <w:t>n</w:t>
      </w:r>
      <w:r>
        <w:rPr>
          <w:w w:val="100"/>
        </w:rPr>
        <w:t>t to</w:t>
      </w:r>
      <w:r>
        <w:rPr>
          <w:spacing w:val="-10"/>
        </w:rPr>
        <w:t xml:space="preserve"> </w:t>
      </w:r>
      <w:r>
        <w:rPr>
          <w:w w:val="100"/>
        </w:rPr>
        <w:t>acc</w:t>
      </w:r>
      <w:r>
        <w:rPr>
          <w:spacing w:val="-2"/>
          <w:w w:val="100"/>
        </w:rPr>
        <w:t>e</w:t>
      </w:r>
      <w:r>
        <w:rPr>
          <w:w w:val="100"/>
        </w:rPr>
        <w:t>pt</w:t>
      </w:r>
      <w:r>
        <w:rPr>
          <w:spacing w:val="-10"/>
        </w:rPr>
        <w:t xml:space="preserve"> </w:t>
      </w:r>
      <w:r>
        <w:rPr>
          <w:w w:val="100"/>
        </w:rPr>
        <w:t>a</w:t>
      </w:r>
      <w:r>
        <w:rPr>
          <w:spacing w:val="-2"/>
          <w:w w:val="100"/>
        </w:rPr>
        <w:t>n</w:t>
      </w:r>
      <w:r>
        <w:rPr>
          <w:w w:val="100"/>
        </w:rPr>
        <w:t>d</w:t>
      </w:r>
      <w:r>
        <w:rPr>
          <w:spacing w:val="-10"/>
        </w:rPr>
        <w:t xml:space="preserve"> </w:t>
      </w:r>
      <w:r>
        <w:rPr>
          <w:w w:val="100"/>
        </w:rPr>
        <w:t>ke</w:t>
      </w:r>
      <w:r>
        <w:rPr>
          <w:spacing w:val="-3"/>
          <w:w w:val="100"/>
        </w:rPr>
        <w:t>e</w:t>
      </w:r>
      <w:r>
        <w:rPr>
          <w:w w:val="100"/>
        </w:rPr>
        <w:t>p</w:t>
      </w:r>
      <w:r>
        <w:rPr>
          <w:spacing w:val="-7"/>
        </w:rPr>
        <w:t xml:space="preserve"> </w:t>
      </w:r>
      <w:r>
        <w:rPr>
          <w:w w:val="100"/>
        </w:rPr>
        <w:t>a</w:t>
      </w:r>
      <w:r>
        <w:rPr>
          <w:spacing w:val="-10"/>
        </w:rPr>
        <w:t xml:space="preserve"> </w:t>
      </w:r>
      <w:r>
        <w:rPr>
          <w:spacing w:val="-2"/>
          <w:w w:val="100"/>
        </w:rPr>
        <w:t>b</w:t>
      </w:r>
      <w:r>
        <w:rPr>
          <w:w w:val="100"/>
        </w:rPr>
        <w:t>u</w:t>
      </w:r>
      <w:r>
        <w:rPr>
          <w:spacing w:val="-2"/>
          <w:w w:val="100"/>
        </w:rPr>
        <w:t>si</w:t>
      </w:r>
      <w:r>
        <w:rPr>
          <w:w w:val="100"/>
        </w:rPr>
        <w:t>ne</w:t>
      </w:r>
      <w:r>
        <w:rPr>
          <w:spacing w:val="-2"/>
          <w:w w:val="100"/>
        </w:rPr>
        <w:t>s</w:t>
      </w:r>
      <w:r>
        <w:rPr>
          <w:w w:val="100"/>
        </w:rPr>
        <w:t>s</w:t>
      </w:r>
      <w:r>
        <w:rPr>
          <w:spacing w:val="-7"/>
        </w:rPr>
        <w:t xml:space="preserve"> </w:t>
      </w:r>
      <w:r>
        <w:rPr>
          <w:spacing w:val="-3"/>
          <w:w w:val="100"/>
        </w:rPr>
        <w:t>c</w:t>
      </w:r>
      <w:r>
        <w:rPr>
          <w:w w:val="100"/>
        </w:rPr>
        <w:t>o</w:t>
      </w:r>
      <w:r>
        <w:rPr>
          <w:spacing w:val="-2"/>
          <w:w w:val="100"/>
        </w:rPr>
        <w:t>u</w:t>
      </w:r>
      <w:r>
        <w:rPr>
          <w:w w:val="100"/>
        </w:rPr>
        <w:t>rt</w:t>
      </w:r>
      <w:r>
        <w:rPr>
          <w:spacing w:val="-3"/>
          <w:w w:val="100"/>
        </w:rPr>
        <w:t>e</w:t>
      </w:r>
      <w:r>
        <w:rPr>
          <w:spacing w:val="-2"/>
          <w:w w:val="100"/>
        </w:rPr>
        <w:t>s</w:t>
      </w:r>
      <w:r>
        <w:rPr>
          <w:w w:val="100"/>
        </w:rPr>
        <w:t>y.</w:t>
      </w:r>
      <w:r>
        <w:rPr>
          <w:spacing w:val="-9"/>
        </w:rPr>
        <w:t xml:space="preserve"> </w:t>
      </w:r>
      <w:r>
        <w:rPr>
          <w:spacing w:val="-2"/>
          <w:w w:val="100"/>
        </w:rPr>
        <w:t>A</w:t>
      </w:r>
      <w:r>
        <w:rPr>
          <w:w w:val="100"/>
        </w:rPr>
        <w:t>l</w:t>
      </w:r>
      <w:r>
        <w:rPr>
          <w:spacing w:val="-2"/>
          <w:w w:val="100"/>
        </w:rPr>
        <w:t>th</w:t>
      </w:r>
      <w:r>
        <w:rPr>
          <w:w w:val="100"/>
        </w:rPr>
        <w:t>o</w:t>
      </w:r>
      <w:r>
        <w:rPr>
          <w:spacing w:val="-2"/>
          <w:w w:val="100"/>
        </w:rPr>
        <w:t>ug</w:t>
      </w:r>
      <w:r>
        <w:rPr>
          <w:w w:val="100"/>
        </w:rPr>
        <w:t>h</w:t>
      </w:r>
      <w:r>
        <w:rPr>
          <w:spacing w:val="-7"/>
        </w:rPr>
        <w:t xml:space="preserve"> </w:t>
      </w:r>
      <w:r>
        <w:rPr>
          <w:spacing w:val="-2"/>
          <w:w w:val="100"/>
        </w:rPr>
        <w:t>w</w:t>
      </w:r>
      <w:r>
        <w:rPr>
          <w:w w:val="100"/>
        </w:rPr>
        <w:t>e</w:t>
      </w:r>
      <w:r>
        <w:rPr>
          <w:spacing w:val="-8"/>
        </w:rPr>
        <w:t xml:space="preserve"> </w:t>
      </w:r>
      <w:r>
        <w:rPr>
          <w:w w:val="100"/>
        </w:rPr>
        <w:t>m</w:t>
      </w:r>
      <w:r>
        <w:rPr>
          <w:spacing w:val="-3"/>
          <w:w w:val="100"/>
        </w:rPr>
        <w:t>a</w:t>
      </w:r>
      <w:r>
        <w:rPr>
          <w:w w:val="100"/>
        </w:rPr>
        <w:t>y</w:t>
      </w:r>
      <w:r>
        <w:rPr>
          <w:spacing w:val="-10"/>
        </w:rPr>
        <w:t xml:space="preserve"> </w:t>
      </w:r>
      <w:r>
        <w:rPr>
          <w:w w:val="100"/>
        </w:rPr>
        <w:t>n</w:t>
      </w:r>
      <w:r>
        <w:rPr>
          <w:spacing w:val="-2"/>
          <w:w w:val="100"/>
        </w:rPr>
        <w:t>o</w:t>
      </w:r>
      <w:r>
        <w:rPr>
          <w:w w:val="100"/>
        </w:rPr>
        <w:t>t</w:t>
      </w:r>
      <w:r>
        <w:rPr>
          <w:spacing w:val="-7"/>
        </w:rPr>
        <w:t xml:space="preserve"> </w:t>
      </w:r>
      <w:r>
        <w:rPr>
          <w:spacing w:val="-2"/>
          <w:w w:val="100"/>
        </w:rPr>
        <w:t>u</w:t>
      </w:r>
      <w:r>
        <w:rPr>
          <w:w w:val="100"/>
        </w:rPr>
        <w:t>se</w:t>
      </w:r>
      <w:r>
        <w:rPr>
          <w:spacing w:val="-10"/>
        </w:rPr>
        <w:t xml:space="preserve"> </w:t>
      </w:r>
      <w:r>
        <w:rPr>
          <w:w w:val="100"/>
        </w:rPr>
        <w:t>our</w:t>
      </w:r>
      <w:r>
        <w:rPr>
          <w:spacing w:val="-10"/>
        </w:rPr>
        <w:t xml:space="preserve"> </w:t>
      </w:r>
      <w:r>
        <w:rPr>
          <w:spacing w:val="-2"/>
          <w:w w:val="100"/>
        </w:rPr>
        <w:t>p</w:t>
      </w:r>
      <w:r>
        <w:rPr>
          <w:w w:val="100"/>
        </w:rPr>
        <w:t>o</w:t>
      </w:r>
      <w:r>
        <w:rPr>
          <w:spacing w:val="-2"/>
          <w:w w:val="100"/>
        </w:rPr>
        <w:t>si</w:t>
      </w:r>
      <w:r>
        <w:rPr>
          <w:w w:val="100"/>
        </w:rPr>
        <w:t>t</w:t>
      </w:r>
      <w:r>
        <w:rPr>
          <w:spacing w:val="-2"/>
          <w:w w:val="100"/>
        </w:rPr>
        <w:t>io</w:t>
      </w:r>
      <w:r>
        <w:rPr>
          <w:w w:val="100"/>
        </w:rPr>
        <w:t>n at</w:t>
      </w:r>
      <w:r>
        <w:rPr>
          <w:spacing w:val="12"/>
        </w:rPr>
        <w:t xml:space="preserve"> </w:t>
      </w:r>
      <w:r>
        <w:rPr>
          <w:rFonts w:hint="eastAsia" w:eastAsia="宋体"/>
          <w:spacing w:val="-2"/>
          <w:w w:val="100"/>
          <w:lang w:eastAsia="zh-CN"/>
        </w:rPr>
        <w:t>XunStd</w:t>
      </w:r>
      <w:r>
        <w:rPr>
          <w:spacing w:val="10"/>
        </w:rPr>
        <w:t xml:space="preserve"> </w:t>
      </w:r>
      <w:r>
        <w:rPr>
          <w:spacing w:val="-2"/>
          <w:w w:val="100"/>
        </w:rPr>
        <w:t>t</w:t>
      </w:r>
      <w:r>
        <w:rPr>
          <w:w w:val="100"/>
        </w:rPr>
        <w:t>o</w:t>
      </w:r>
      <w:r>
        <w:rPr>
          <w:spacing w:val="9"/>
        </w:rPr>
        <w:t xml:space="preserve"> </w:t>
      </w:r>
      <w:r>
        <w:rPr>
          <w:w w:val="100"/>
        </w:rPr>
        <w:t>o</w:t>
      </w:r>
      <w:r>
        <w:rPr>
          <w:spacing w:val="-2"/>
          <w:w w:val="100"/>
        </w:rPr>
        <w:t>b</w:t>
      </w:r>
      <w:r>
        <w:rPr>
          <w:w w:val="100"/>
        </w:rPr>
        <w:t>t</w:t>
      </w:r>
      <w:r>
        <w:rPr>
          <w:spacing w:val="-3"/>
          <w:w w:val="100"/>
        </w:rPr>
        <w:t>a</w:t>
      </w:r>
      <w:r>
        <w:rPr>
          <w:w w:val="100"/>
        </w:rPr>
        <w:t>in</w:t>
      </w:r>
      <w:r>
        <w:rPr>
          <w:spacing w:val="10"/>
        </w:rPr>
        <w:t xml:space="preserve"> </w:t>
      </w:r>
      <w:r>
        <w:rPr>
          <w:spacing w:val="-2"/>
          <w:w w:val="100"/>
        </w:rPr>
        <w:t>b</w:t>
      </w:r>
      <w:r>
        <w:rPr>
          <w:w w:val="100"/>
        </w:rPr>
        <w:t>u</w:t>
      </w:r>
      <w:r>
        <w:rPr>
          <w:spacing w:val="-2"/>
          <w:w w:val="100"/>
        </w:rPr>
        <w:t>si</w:t>
      </w:r>
      <w:r>
        <w:rPr>
          <w:w w:val="100"/>
        </w:rPr>
        <w:t>ne</w:t>
      </w:r>
      <w:r>
        <w:rPr>
          <w:spacing w:val="-2"/>
          <w:w w:val="100"/>
        </w:rPr>
        <w:t>s</w:t>
      </w:r>
      <w:r>
        <w:rPr>
          <w:w w:val="100"/>
        </w:rPr>
        <w:t>s</w:t>
      </w:r>
      <w:r>
        <w:rPr>
          <w:spacing w:val="15"/>
        </w:rPr>
        <w:t xml:space="preserve"> </w:t>
      </w:r>
      <w:r>
        <w:rPr>
          <w:spacing w:val="-3"/>
          <w:w w:val="100"/>
        </w:rPr>
        <w:t>c</w:t>
      </w:r>
      <w:r>
        <w:rPr>
          <w:spacing w:val="-2"/>
          <w:w w:val="100"/>
        </w:rPr>
        <w:t>o</w:t>
      </w:r>
      <w:r>
        <w:rPr>
          <w:w w:val="100"/>
        </w:rPr>
        <w:t>ur</w:t>
      </w:r>
      <w:r>
        <w:rPr>
          <w:spacing w:val="-2"/>
          <w:w w:val="100"/>
        </w:rPr>
        <w:t>t</w:t>
      </w:r>
      <w:r>
        <w:rPr>
          <w:w w:val="100"/>
        </w:rPr>
        <w:t>e</w:t>
      </w:r>
      <w:r>
        <w:rPr>
          <w:spacing w:val="-2"/>
          <w:w w:val="100"/>
        </w:rPr>
        <w:t>s</w:t>
      </w:r>
      <w:r>
        <w:rPr>
          <w:w w:val="100"/>
        </w:rPr>
        <w:t>i</w:t>
      </w:r>
      <w:r>
        <w:rPr>
          <w:spacing w:val="-3"/>
          <w:w w:val="100"/>
        </w:rPr>
        <w:t>e</w:t>
      </w:r>
      <w:r>
        <w:rPr>
          <w:w w:val="100"/>
        </w:rPr>
        <w:t>s,</w:t>
      </w:r>
      <w:r>
        <w:rPr>
          <w:spacing w:val="10"/>
        </w:rPr>
        <w:t xml:space="preserve"> </w:t>
      </w:r>
      <w:r>
        <w:rPr>
          <w:spacing w:val="-3"/>
          <w:w w:val="100"/>
        </w:rPr>
        <w:t>a</w:t>
      </w:r>
      <w:r>
        <w:rPr>
          <w:spacing w:val="-2"/>
          <w:w w:val="100"/>
        </w:rPr>
        <w:t>n</w:t>
      </w:r>
      <w:r>
        <w:rPr>
          <w:w w:val="100"/>
        </w:rPr>
        <w:t>d</w:t>
      </w:r>
      <w:r>
        <w:rPr>
          <w:spacing w:val="9"/>
        </w:rPr>
        <w:t xml:space="preserve"> </w:t>
      </w:r>
      <w:r>
        <w:rPr>
          <w:w w:val="100"/>
        </w:rPr>
        <w:t>we</w:t>
      </w:r>
      <w:r>
        <w:rPr>
          <w:spacing w:val="8"/>
        </w:rPr>
        <w:t xml:space="preserve"> </w:t>
      </w:r>
      <w:r>
        <w:rPr>
          <w:w w:val="100"/>
        </w:rPr>
        <w:t>m</w:t>
      </w:r>
      <w:r>
        <w:rPr>
          <w:spacing w:val="-2"/>
          <w:w w:val="100"/>
        </w:rPr>
        <w:t>u</w:t>
      </w:r>
      <w:r>
        <w:rPr>
          <w:w w:val="100"/>
        </w:rPr>
        <w:t>st</w:t>
      </w:r>
      <w:r>
        <w:rPr>
          <w:spacing w:val="10"/>
        </w:rPr>
        <w:t xml:space="preserve"> </w:t>
      </w:r>
      <w:r>
        <w:rPr>
          <w:spacing w:val="-2"/>
          <w:w w:val="100"/>
        </w:rPr>
        <w:t>n</w:t>
      </w:r>
      <w:r>
        <w:rPr>
          <w:w w:val="100"/>
        </w:rPr>
        <w:t>e</w:t>
      </w:r>
      <w:r>
        <w:rPr>
          <w:spacing w:val="1"/>
          <w:w w:val="100"/>
        </w:rPr>
        <w:t>v</w:t>
      </w:r>
      <w:r>
        <w:rPr>
          <w:spacing w:val="-3"/>
          <w:w w:val="100"/>
        </w:rPr>
        <w:t>e</w:t>
      </w:r>
      <w:r>
        <w:rPr>
          <w:w w:val="100"/>
        </w:rPr>
        <w:t>r</w:t>
      </w:r>
      <w:r>
        <w:rPr>
          <w:spacing w:val="11"/>
        </w:rPr>
        <w:t xml:space="preserve"> </w:t>
      </w:r>
      <w:r>
        <w:rPr>
          <w:spacing w:val="-3"/>
          <w:w w:val="100"/>
        </w:rPr>
        <w:t>a</w:t>
      </w:r>
      <w:r>
        <w:rPr>
          <w:w w:val="100"/>
        </w:rPr>
        <w:t>sk</w:t>
      </w:r>
      <w:r>
        <w:rPr>
          <w:spacing w:val="7"/>
        </w:rPr>
        <w:t xml:space="preserve"> </w:t>
      </w:r>
      <w:r>
        <w:rPr>
          <w:w w:val="100"/>
        </w:rPr>
        <w:t>f</w:t>
      </w:r>
      <w:r>
        <w:rPr>
          <w:spacing w:val="1"/>
          <w:w w:val="100"/>
        </w:rPr>
        <w:t>o</w:t>
      </w:r>
      <w:r>
        <w:rPr>
          <w:w w:val="100"/>
        </w:rPr>
        <w:t>r</w:t>
      </w:r>
      <w:r>
        <w:rPr>
          <w:spacing w:val="8"/>
        </w:rPr>
        <w:t xml:space="preserve"> </w:t>
      </w:r>
      <w:r>
        <w:rPr>
          <w:spacing w:val="-2"/>
          <w:w w:val="100"/>
        </w:rPr>
        <w:t>t</w:t>
      </w:r>
      <w:r>
        <w:rPr>
          <w:w w:val="100"/>
        </w:rPr>
        <w:t>hem,</w:t>
      </w:r>
      <w:r>
        <w:rPr>
          <w:spacing w:val="8"/>
        </w:rPr>
        <w:t xml:space="preserve"> </w:t>
      </w:r>
      <w:r>
        <w:rPr>
          <w:w w:val="100"/>
        </w:rPr>
        <w:t>we may</w:t>
      </w:r>
      <w:r>
        <w:rPr>
          <w:spacing w:val="19"/>
        </w:rPr>
        <w:t xml:space="preserve"> </w:t>
      </w:r>
      <w:r>
        <w:rPr>
          <w:spacing w:val="-3"/>
          <w:w w:val="100"/>
        </w:rPr>
        <w:t>a</w:t>
      </w:r>
      <w:r>
        <w:rPr>
          <w:w w:val="100"/>
        </w:rPr>
        <w:t>cc</w:t>
      </w:r>
      <w:r>
        <w:rPr>
          <w:spacing w:val="-2"/>
          <w:w w:val="100"/>
        </w:rPr>
        <w:t>e</w:t>
      </w:r>
      <w:r>
        <w:rPr>
          <w:w w:val="100"/>
        </w:rPr>
        <w:t>pt</w:t>
      </w:r>
      <w:r>
        <w:rPr>
          <w:spacing w:val="17"/>
        </w:rPr>
        <w:t xml:space="preserve"> </w:t>
      </w:r>
      <w:r>
        <w:rPr>
          <w:spacing w:val="-2"/>
          <w:w w:val="100"/>
        </w:rPr>
        <w:t>u</w:t>
      </w:r>
      <w:r>
        <w:rPr>
          <w:w w:val="100"/>
        </w:rPr>
        <w:t>n</w:t>
      </w:r>
      <w:r>
        <w:rPr>
          <w:spacing w:val="-2"/>
          <w:w w:val="100"/>
        </w:rPr>
        <w:t>so</w:t>
      </w:r>
      <w:r>
        <w:rPr>
          <w:w w:val="100"/>
        </w:rPr>
        <w:t>li</w:t>
      </w:r>
      <w:r>
        <w:rPr>
          <w:spacing w:val="-3"/>
          <w:w w:val="100"/>
        </w:rPr>
        <w:t>c</w:t>
      </w:r>
      <w:r>
        <w:rPr>
          <w:spacing w:val="-2"/>
          <w:w w:val="100"/>
        </w:rPr>
        <w:t>it</w:t>
      </w:r>
      <w:r>
        <w:rPr>
          <w:w w:val="100"/>
        </w:rPr>
        <w:t>ed</w:t>
      </w:r>
      <w:r>
        <w:rPr>
          <w:spacing w:val="17"/>
        </w:rPr>
        <w:t xml:space="preserve"> </w:t>
      </w:r>
      <w:r>
        <w:rPr>
          <w:w w:val="100"/>
        </w:rPr>
        <w:t>b</w:t>
      </w:r>
      <w:r>
        <w:rPr>
          <w:spacing w:val="-2"/>
          <w:w w:val="100"/>
        </w:rPr>
        <w:t>u</w:t>
      </w:r>
      <w:r>
        <w:rPr>
          <w:w w:val="100"/>
        </w:rPr>
        <w:t>s</w:t>
      </w:r>
      <w:r>
        <w:rPr>
          <w:spacing w:val="-2"/>
          <w:w w:val="100"/>
        </w:rPr>
        <w:t>i</w:t>
      </w:r>
      <w:r>
        <w:rPr>
          <w:w w:val="100"/>
        </w:rPr>
        <w:t>n</w:t>
      </w:r>
      <w:r>
        <w:rPr>
          <w:spacing w:val="-3"/>
          <w:w w:val="100"/>
        </w:rPr>
        <w:t>e</w:t>
      </w:r>
      <w:r>
        <w:rPr>
          <w:spacing w:val="-2"/>
          <w:w w:val="100"/>
        </w:rPr>
        <w:t>s</w:t>
      </w:r>
      <w:r>
        <w:rPr>
          <w:w w:val="100"/>
        </w:rPr>
        <w:t>s</w:t>
      </w:r>
      <w:r>
        <w:rPr>
          <w:spacing w:val="19"/>
        </w:rPr>
        <w:t xml:space="preserve"> </w:t>
      </w:r>
      <w:r>
        <w:rPr>
          <w:w w:val="100"/>
        </w:rPr>
        <w:t>c</w:t>
      </w:r>
      <w:r>
        <w:rPr>
          <w:spacing w:val="-2"/>
          <w:w w:val="100"/>
        </w:rPr>
        <w:t>o</w:t>
      </w:r>
      <w:r>
        <w:rPr>
          <w:w w:val="100"/>
        </w:rPr>
        <w:t>u</w:t>
      </w:r>
      <w:r>
        <w:rPr>
          <w:spacing w:val="-3"/>
          <w:w w:val="100"/>
        </w:rPr>
        <w:t>r</w:t>
      </w:r>
      <w:r>
        <w:rPr>
          <w:w w:val="100"/>
        </w:rPr>
        <w:t>t</w:t>
      </w:r>
      <w:r>
        <w:rPr>
          <w:spacing w:val="-3"/>
          <w:w w:val="100"/>
        </w:rPr>
        <w:t>e</w:t>
      </w:r>
      <w:r>
        <w:rPr>
          <w:w w:val="100"/>
        </w:rPr>
        <w:t>si</w:t>
      </w:r>
      <w:r>
        <w:rPr>
          <w:spacing w:val="-3"/>
          <w:w w:val="100"/>
        </w:rPr>
        <w:t>e</w:t>
      </w:r>
      <w:r>
        <w:rPr>
          <w:w w:val="100"/>
        </w:rPr>
        <w:t>s</w:t>
      </w:r>
      <w:r>
        <w:rPr>
          <w:spacing w:val="19"/>
        </w:rPr>
        <w:t xml:space="preserve"> </w:t>
      </w:r>
      <w:r>
        <w:rPr>
          <w:spacing w:val="-2"/>
          <w:w w:val="100"/>
        </w:rPr>
        <w:t>t</w:t>
      </w:r>
      <w:r>
        <w:rPr>
          <w:w w:val="100"/>
        </w:rPr>
        <w:t>h</w:t>
      </w:r>
      <w:r>
        <w:rPr>
          <w:spacing w:val="-3"/>
          <w:w w:val="100"/>
        </w:rPr>
        <w:t>a</w:t>
      </w:r>
      <w:r>
        <w:rPr>
          <w:w w:val="100"/>
        </w:rPr>
        <w:t>t</w:t>
      </w:r>
      <w:r>
        <w:rPr>
          <w:spacing w:val="19"/>
        </w:rPr>
        <w:t xml:space="preserve"> </w:t>
      </w:r>
      <w:r>
        <w:rPr>
          <w:spacing w:val="-2"/>
          <w:w w:val="100"/>
        </w:rPr>
        <w:t>p</w:t>
      </w:r>
      <w:r>
        <w:rPr>
          <w:w w:val="100"/>
        </w:rPr>
        <w:t>r</w:t>
      </w:r>
      <w:r>
        <w:rPr>
          <w:spacing w:val="-2"/>
          <w:w w:val="100"/>
        </w:rPr>
        <w:t>o</w:t>
      </w:r>
      <w:r>
        <w:rPr>
          <w:w w:val="100"/>
        </w:rPr>
        <w:t>m</w:t>
      </w:r>
      <w:r>
        <w:rPr>
          <w:spacing w:val="-2"/>
          <w:w w:val="100"/>
        </w:rPr>
        <w:t>o</w:t>
      </w:r>
      <w:r>
        <w:rPr>
          <w:w w:val="100"/>
        </w:rPr>
        <w:t>te</w:t>
      </w:r>
      <w:r>
        <w:rPr>
          <w:spacing w:val="16"/>
        </w:rPr>
        <w:t xml:space="preserve"> </w:t>
      </w:r>
      <w:r>
        <w:rPr>
          <w:w w:val="100"/>
        </w:rPr>
        <w:t>s</w:t>
      </w:r>
      <w:r>
        <w:rPr>
          <w:spacing w:val="-2"/>
          <w:w w:val="100"/>
        </w:rPr>
        <w:t>u</w:t>
      </w:r>
      <w:r>
        <w:rPr>
          <w:w w:val="100"/>
        </w:rPr>
        <w:t>cc</w:t>
      </w:r>
      <w:r>
        <w:rPr>
          <w:spacing w:val="-2"/>
          <w:w w:val="100"/>
        </w:rPr>
        <w:t>e</w:t>
      </w:r>
      <w:r>
        <w:rPr>
          <w:w w:val="100"/>
        </w:rPr>
        <w:t>ss</w:t>
      </w:r>
      <w:r>
        <w:rPr>
          <w:spacing w:val="-3"/>
          <w:w w:val="100"/>
        </w:rPr>
        <w:t>f</w:t>
      </w:r>
      <w:r>
        <w:rPr>
          <w:spacing w:val="-2"/>
          <w:w w:val="100"/>
        </w:rPr>
        <w:t>u</w:t>
      </w:r>
      <w:r>
        <w:rPr>
          <w:w w:val="100"/>
        </w:rPr>
        <w:t>l</w:t>
      </w:r>
      <w:r>
        <w:rPr>
          <w:spacing w:val="19"/>
        </w:rPr>
        <w:t xml:space="preserve"> </w:t>
      </w:r>
      <w:r>
        <w:rPr>
          <w:spacing w:val="-2"/>
          <w:w w:val="100"/>
        </w:rPr>
        <w:t>w</w:t>
      </w:r>
      <w:r>
        <w:rPr>
          <w:w w:val="100"/>
        </w:rPr>
        <w:t>o</w:t>
      </w:r>
      <w:r>
        <w:rPr>
          <w:spacing w:val="-3"/>
          <w:w w:val="100"/>
        </w:rPr>
        <w:t>r</w:t>
      </w:r>
      <w:r>
        <w:rPr>
          <w:w w:val="100"/>
        </w:rPr>
        <w:t>k</w:t>
      </w:r>
      <w:r>
        <w:rPr>
          <w:spacing w:val="-2"/>
          <w:w w:val="100"/>
        </w:rPr>
        <w:t>in</w:t>
      </w:r>
      <w:r>
        <w:rPr>
          <w:w w:val="100"/>
        </w:rPr>
        <w:t>g re</w:t>
      </w:r>
      <w:r>
        <w:rPr>
          <w:spacing w:val="1"/>
          <w:w w:val="100"/>
        </w:rPr>
        <w:t>l</w:t>
      </w:r>
      <w:r>
        <w:rPr>
          <w:spacing w:val="-3"/>
          <w:w w:val="100"/>
        </w:rPr>
        <w:t>a</w:t>
      </w:r>
      <w:r>
        <w:rPr>
          <w:w w:val="100"/>
        </w:rPr>
        <w:t>t</w:t>
      </w:r>
      <w:r>
        <w:rPr>
          <w:spacing w:val="-2"/>
          <w:w w:val="100"/>
        </w:rPr>
        <w:t>io</w:t>
      </w:r>
      <w:r>
        <w:rPr>
          <w:w w:val="100"/>
        </w:rPr>
        <w:t>n</w:t>
      </w:r>
      <w:r>
        <w:rPr>
          <w:spacing w:val="-2"/>
          <w:w w:val="100"/>
        </w:rPr>
        <w:t>s</w:t>
      </w:r>
      <w:r>
        <w:rPr>
          <w:w w:val="100"/>
        </w:rPr>
        <w:t>h</w:t>
      </w:r>
      <w:r>
        <w:rPr>
          <w:spacing w:val="-2"/>
          <w:w w:val="100"/>
        </w:rPr>
        <w:t>ip</w:t>
      </w:r>
      <w:r>
        <w:rPr>
          <w:w w:val="100"/>
        </w:rPr>
        <w:t>s</w:t>
      </w:r>
      <w:r>
        <w:rPr>
          <w:spacing w:val="-8"/>
        </w:rPr>
        <w:t xml:space="preserve">  </w:t>
      </w:r>
      <w:r>
        <w:rPr>
          <w:w w:val="100"/>
        </w:rPr>
        <w:t>a</w:t>
      </w:r>
      <w:r>
        <w:rPr>
          <w:spacing w:val="-2"/>
          <w:w w:val="100"/>
        </w:rPr>
        <w:t>n</w:t>
      </w:r>
      <w:r>
        <w:rPr>
          <w:w w:val="100"/>
        </w:rPr>
        <w:t>d</w:t>
      </w:r>
      <w:r>
        <w:rPr>
          <w:spacing w:val="-9"/>
        </w:rPr>
        <w:t xml:space="preserve">  </w:t>
      </w:r>
      <w:r>
        <w:rPr>
          <w:w w:val="100"/>
        </w:rPr>
        <w:t>g</w:t>
      </w:r>
      <w:r>
        <w:rPr>
          <w:spacing w:val="-2"/>
          <w:w w:val="100"/>
        </w:rPr>
        <w:t>o</w:t>
      </w:r>
      <w:r>
        <w:rPr>
          <w:w w:val="100"/>
        </w:rPr>
        <w:t>od</w:t>
      </w:r>
      <w:r>
        <w:rPr>
          <w:spacing w:val="-9"/>
        </w:rPr>
        <w:t xml:space="preserve">  </w:t>
      </w:r>
      <w:r>
        <w:rPr>
          <w:w w:val="100"/>
        </w:rPr>
        <w:t>w</w:t>
      </w:r>
      <w:r>
        <w:rPr>
          <w:spacing w:val="-2"/>
          <w:w w:val="100"/>
        </w:rPr>
        <w:t>il</w:t>
      </w:r>
      <w:r>
        <w:rPr>
          <w:w w:val="100"/>
        </w:rPr>
        <w:t>l</w:t>
      </w:r>
      <w:r>
        <w:rPr>
          <w:spacing w:val="-8"/>
        </w:rPr>
        <w:t xml:space="preserve">  </w:t>
      </w:r>
      <w:r>
        <w:rPr>
          <w:spacing w:val="-2"/>
          <w:w w:val="100"/>
        </w:rPr>
        <w:t>w</w:t>
      </w:r>
      <w:r>
        <w:rPr>
          <w:w w:val="100"/>
        </w:rPr>
        <w:t>i</w:t>
      </w:r>
      <w:r>
        <w:rPr>
          <w:spacing w:val="-2"/>
          <w:w w:val="100"/>
        </w:rPr>
        <w:t>t</w:t>
      </w:r>
      <w:r>
        <w:rPr>
          <w:w w:val="100"/>
        </w:rPr>
        <w:t>h</w:t>
      </w:r>
      <w:r>
        <w:rPr>
          <w:spacing w:val="-9"/>
        </w:rPr>
        <w:t xml:space="preserve">  </w:t>
      </w:r>
      <w:r>
        <w:rPr>
          <w:w w:val="100"/>
        </w:rPr>
        <w:t>the</w:t>
      </w:r>
      <w:r>
        <w:rPr>
          <w:spacing w:val="-8"/>
        </w:rPr>
        <w:t xml:space="preserve">  </w:t>
      </w:r>
      <w:r>
        <w:rPr>
          <w:spacing w:val="-3"/>
          <w:w w:val="100"/>
        </w:rPr>
        <w:t>f</w:t>
      </w:r>
      <w:r>
        <w:rPr>
          <w:w w:val="100"/>
        </w:rPr>
        <w:t>i</w:t>
      </w:r>
      <w:r>
        <w:rPr>
          <w:spacing w:val="-3"/>
          <w:w w:val="100"/>
        </w:rPr>
        <w:t>r</w:t>
      </w:r>
      <w:r>
        <w:rPr>
          <w:w w:val="100"/>
        </w:rPr>
        <w:t>ms</w:t>
      </w:r>
      <w:r>
        <w:rPr>
          <w:spacing w:val="-8"/>
        </w:rPr>
        <w:t xml:space="preserve">  </w:t>
      </w:r>
      <w:r>
        <w:rPr>
          <w:spacing w:val="-2"/>
          <w:w w:val="100"/>
        </w:rPr>
        <w:t>t</w:t>
      </w:r>
      <w:r>
        <w:rPr>
          <w:w w:val="100"/>
        </w:rPr>
        <w:t>h</w:t>
      </w:r>
      <w:r>
        <w:rPr>
          <w:spacing w:val="-3"/>
          <w:w w:val="100"/>
        </w:rPr>
        <w:t>a</w:t>
      </w:r>
      <w:r>
        <w:rPr>
          <w:w w:val="100"/>
        </w:rPr>
        <w:t>t</w:t>
      </w:r>
      <w:r>
        <w:rPr>
          <w:spacing w:val="-3"/>
        </w:rPr>
        <w:t xml:space="preserve">  </w:t>
      </w:r>
      <w:r>
        <w:rPr>
          <w:rFonts w:hint="eastAsia" w:eastAsia="宋体"/>
          <w:spacing w:val="-2"/>
          <w:w w:val="100"/>
          <w:lang w:eastAsia="zh-CN"/>
        </w:rPr>
        <w:t>XunStd</w:t>
      </w:r>
      <w:r>
        <w:rPr>
          <w:spacing w:val="-9"/>
        </w:rPr>
        <w:t xml:space="preserve">  </w:t>
      </w:r>
      <w:r>
        <w:rPr>
          <w:w w:val="100"/>
        </w:rPr>
        <w:t>ma</w:t>
      </w:r>
      <w:r>
        <w:rPr>
          <w:spacing w:val="-2"/>
          <w:w w:val="100"/>
        </w:rPr>
        <w:t>i</w:t>
      </w:r>
      <w:r>
        <w:rPr>
          <w:w w:val="100"/>
        </w:rPr>
        <w:t>nt</w:t>
      </w:r>
      <w:r>
        <w:rPr>
          <w:spacing w:val="-3"/>
          <w:w w:val="100"/>
        </w:rPr>
        <w:t>a</w:t>
      </w:r>
      <w:r>
        <w:rPr>
          <w:spacing w:val="-2"/>
          <w:w w:val="100"/>
        </w:rPr>
        <w:t>i</w:t>
      </w:r>
      <w:r>
        <w:rPr>
          <w:w w:val="100"/>
        </w:rPr>
        <w:t>ns</w:t>
      </w:r>
      <w:r>
        <w:rPr>
          <w:spacing w:val="-9"/>
        </w:rPr>
        <w:t xml:space="preserve">  </w:t>
      </w:r>
      <w:r>
        <w:rPr>
          <w:w w:val="100"/>
        </w:rPr>
        <w:t>or</w:t>
      </w:r>
      <w:r>
        <w:rPr>
          <w:spacing w:val="-8"/>
        </w:rPr>
        <w:t xml:space="preserve">  </w:t>
      </w:r>
      <w:r>
        <w:rPr>
          <w:w w:val="100"/>
        </w:rPr>
        <w:t>m</w:t>
      </w:r>
      <w:r>
        <w:rPr>
          <w:spacing w:val="-5"/>
          <w:w w:val="100"/>
        </w:rPr>
        <w:t>a</w:t>
      </w:r>
      <w:r>
        <w:rPr>
          <w:w w:val="100"/>
        </w:rPr>
        <w:t>y e</w:t>
      </w:r>
      <w:r>
        <w:rPr>
          <w:spacing w:val="1"/>
          <w:w w:val="100"/>
        </w:rPr>
        <w:t>s</w:t>
      </w:r>
      <w:r>
        <w:rPr>
          <w:spacing w:val="-2"/>
          <w:w w:val="100"/>
        </w:rPr>
        <w:t>t</w:t>
      </w:r>
      <w:r>
        <w:rPr>
          <w:w w:val="100"/>
        </w:rPr>
        <w:t>a</w:t>
      </w:r>
      <w:r>
        <w:rPr>
          <w:spacing w:val="-2"/>
          <w:w w:val="100"/>
        </w:rPr>
        <w:t>b</w:t>
      </w:r>
      <w:r>
        <w:rPr>
          <w:w w:val="100"/>
        </w:rPr>
        <w:t>l</w:t>
      </w:r>
      <w:r>
        <w:rPr>
          <w:spacing w:val="-2"/>
          <w:w w:val="100"/>
        </w:rPr>
        <w:t>is</w:t>
      </w:r>
      <w:r>
        <w:rPr>
          <w:w w:val="100"/>
        </w:rPr>
        <w:t>h</w:t>
      </w:r>
      <w:r>
        <w:rPr>
          <w:spacing w:val="31"/>
        </w:rPr>
        <w:t xml:space="preserve"> </w:t>
      </w:r>
      <w:r>
        <w:rPr>
          <w:w w:val="100"/>
        </w:rPr>
        <w:t>a</w:t>
      </w:r>
      <w:r>
        <w:rPr>
          <w:spacing w:val="30"/>
        </w:rPr>
        <w:t xml:space="preserve"> </w:t>
      </w:r>
      <w:r>
        <w:rPr>
          <w:w w:val="100"/>
        </w:rPr>
        <w:t>b</w:t>
      </w:r>
      <w:r>
        <w:rPr>
          <w:spacing w:val="-2"/>
          <w:w w:val="100"/>
        </w:rPr>
        <w:t>u</w:t>
      </w:r>
      <w:r>
        <w:rPr>
          <w:w w:val="100"/>
        </w:rPr>
        <w:t>s</w:t>
      </w:r>
      <w:r>
        <w:rPr>
          <w:spacing w:val="-2"/>
          <w:w w:val="100"/>
        </w:rPr>
        <w:t>i</w:t>
      </w:r>
      <w:r>
        <w:rPr>
          <w:w w:val="100"/>
        </w:rPr>
        <w:t>n</w:t>
      </w:r>
      <w:r>
        <w:rPr>
          <w:spacing w:val="-3"/>
          <w:w w:val="100"/>
        </w:rPr>
        <w:t>e</w:t>
      </w:r>
      <w:r>
        <w:rPr>
          <w:w w:val="100"/>
        </w:rPr>
        <w:t>ss</w:t>
      </w:r>
      <w:r>
        <w:rPr>
          <w:spacing w:val="31"/>
        </w:rPr>
        <w:t xml:space="preserve"> </w:t>
      </w:r>
      <w:r>
        <w:rPr>
          <w:spacing w:val="-3"/>
          <w:w w:val="100"/>
        </w:rPr>
        <w:t>r</w:t>
      </w:r>
      <w:r>
        <w:rPr>
          <w:w w:val="100"/>
        </w:rPr>
        <w:t>el</w:t>
      </w:r>
      <w:r>
        <w:rPr>
          <w:spacing w:val="-3"/>
          <w:w w:val="100"/>
        </w:rPr>
        <w:t>a</w:t>
      </w:r>
      <w:r>
        <w:rPr>
          <w:w w:val="100"/>
        </w:rPr>
        <w:t>t</w:t>
      </w:r>
      <w:r>
        <w:rPr>
          <w:spacing w:val="-2"/>
          <w:w w:val="100"/>
        </w:rPr>
        <w:t>io</w:t>
      </w:r>
      <w:r>
        <w:rPr>
          <w:w w:val="100"/>
        </w:rPr>
        <w:t>n</w:t>
      </w:r>
      <w:r>
        <w:rPr>
          <w:spacing w:val="-2"/>
          <w:w w:val="100"/>
        </w:rPr>
        <w:t>s</w:t>
      </w:r>
      <w:r>
        <w:rPr>
          <w:w w:val="100"/>
        </w:rPr>
        <w:t>h</w:t>
      </w:r>
      <w:r>
        <w:rPr>
          <w:spacing w:val="-2"/>
          <w:w w:val="100"/>
        </w:rPr>
        <w:t>i</w:t>
      </w:r>
      <w:r>
        <w:rPr>
          <w:w w:val="100"/>
        </w:rPr>
        <w:t>p</w:t>
      </w:r>
      <w:r>
        <w:rPr>
          <w:spacing w:val="31"/>
        </w:rPr>
        <w:t xml:space="preserve"> </w:t>
      </w:r>
      <w:r>
        <w:rPr>
          <w:spacing w:val="-2"/>
          <w:w w:val="100"/>
        </w:rPr>
        <w:t>w</w:t>
      </w:r>
      <w:r>
        <w:rPr>
          <w:w w:val="100"/>
        </w:rPr>
        <w:t>i</w:t>
      </w:r>
      <w:r>
        <w:rPr>
          <w:spacing w:val="-2"/>
          <w:w w:val="100"/>
        </w:rPr>
        <w:t>t</w:t>
      </w:r>
      <w:r>
        <w:rPr>
          <w:w w:val="100"/>
        </w:rPr>
        <w:t>h.</w:t>
      </w:r>
      <w:r>
        <w:rPr>
          <w:spacing w:val="4"/>
        </w:rPr>
        <w:t xml:space="preserve"> </w:t>
      </w:r>
    </w:p>
    <w:p w14:paraId="2203735A">
      <w:pPr>
        <w:pStyle w:val="5"/>
        <w:spacing w:before="217" w:line="278" w:lineRule="auto"/>
        <w:ind w:right="356"/>
        <w:rPr>
          <w:rFonts w:ascii="宋体" w:eastAsia="宋体"/>
        </w:rPr>
      </w:pPr>
      <w:r>
        <w:rPr>
          <w:rFonts w:ascii="宋体" w:eastAsia="宋体"/>
          <w:w w:val="100"/>
        </w:rPr>
        <w:t>我们在工作期间获得的大多数商业礼节都是因为我们在</w:t>
      </w:r>
      <w:r>
        <w:rPr>
          <w:rFonts w:ascii="宋体" w:eastAsia="宋体"/>
          <w:spacing w:val="-15"/>
        </w:rPr>
        <w:t xml:space="preserve"> </w:t>
      </w:r>
      <w:r>
        <w:rPr>
          <w:rFonts w:hint="eastAsia" w:eastAsia="宋体"/>
          <w:b/>
          <w:w w:val="100"/>
          <w:lang w:eastAsia="zh-CN"/>
        </w:rPr>
        <w:t>XunStd</w:t>
      </w:r>
      <w:r>
        <w:rPr>
          <w:b/>
          <w:spacing w:val="31"/>
        </w:rPr>
        <w:t xml:space="preserve"> </w:t>
      </w:r>
      <w:r>
        <w:rPr>
          <w:rFonts w:ascii="宋体" w:eastAsia="宋体"/>
          <w:spacing w:val="-1"/>
          <w:w w:val="100"/>
        </w:rPr>
        <w:t>的职位。我们不应该觉得有任何权利接受</w:t>
      </w:r>
      <w:r>
        <w:rPr>
          <w:rFonts w:ascii="宋体" w:eastAsia="宋体"/>
          <w:w w:val="100"/>
        </w:rPr>
        <w:t>和保持商业礼貌。虽然我们可能不会利用我们在</w:t>
      </w:r>
      <w:r>
        <w:rPr>
          <w:rFonts w:ascii="宋体" w:eastAsia="宋体"/>
          <w:spacing w:val="-17"/>
        </w:rPr>
        <w:t xml:space="preserve"> </w:t>
      </w:r>
      <w:r>
        <w:rPr>
          <w:rFonts w:hint="eastAsia" w:eastAsia="宋体"/>
          <w:b/>
          <w:w w:val="100"/>
          <w:lang w:eastAsia="zh-CN"/>
        </w:rPr>
        <w:t>XunStd</w:t>
      </w:r>
      <w:r>
        <w:rPr>
          <w:b/>
          <w:spacing w:val="31"/>
        </w:rPr>
        <w:t xml:space="preserve"> </w:t>
      </w:r>
      <w:r>
        <w:rPr>
          <w:rFonts w:ascii="宋体" w:eastAsia="宋体"/>
          <w:spacing w:val="-3"/>
          <w:w w:val="100"/>
        </w:rPr>
        <w:t>的职位来获得</w:t>
      </w:r>
      <w:r>
        <w:rPr>
          <w:rFonts w:ascii="宋体" w:eastAsia="宋体"/>
          <w:spacing w:val="6"/>
          <w:w w:val="100"/>
        </w:rPr>
        <w:t>商业礼节，而且我们绝不能要求，但我们可能会接受主动提出的商业</w:t>
      </w:r>
      <w:r>
        <w:rPr>
          <w:rFonts w:ascii="宋体" w:eastAsia="宋体"/>
          <w:w w:val="100"/>
        </w:rPr>
        <w:t>礼节，这些礼节可以促进与</w:t>
      </w:r>
      <w:r>
        <w:rPr>
          <w:rFonts w:ascii="宋体" w:eastAsia="宋体"/>
          <w:spacing w:val="-15"/>
        </w:rPr>
        <w:t xml:space="preserve"> </w:t>
      </w:r>
      <w:r>
        <w:rPr>
          <w:rFonts w:hint="eastAsia" w:eastAsia="宋体"/>
          <w:b/>
          <w:w w:val="100"/>
          <w:lang w:eastAsia="zh-CN"/>
        </w:rPr>
        <w:t>XunStd</w:t>
      </w:r>
      <w:r>
        <w:rPr>
          <w:b/>
          <w:spacing w:val="31"/>
        </w:rPr>
        <w:t xml:space="preserve"> </w:t>
      </w:r>
      <w:r>
        <w:rPr>
          <w:rFonts w:ascii="宋体" w:eastAsia="宋体"/>
          <w:spacing w:val="-1"/>
          <w:w w:val="100"/>
        </w:rPr>
        <w:t>维持或可能建立商业关系的公司之</w:t>
      </w:r>
      <w:r>
        <w:rPr>
          <w:rFonts w:ascii="宋体" w:eastAsia="宋体"/>
          <w:w w:val="100"/>
        </w:rPr>
        <w:t>间的成功工作关系和良好意愿。</w:t>
      </w:r>
    </w:p>
    <w:p w14:paraId="0BA09355">
      <w:pPr>
        <w:pStyle w:val="5"/>
        <w:spacing w:before="140" w:line="278" w:lineRule="auto"/>
        <w:ind w:right="354"/>
        <w:rPr>
          <w:rFonts w:ascii="宋体" w:hAnsi="宋体" w:eastAsia="宋体"/>
        </w:rPr>
        <w:sectPr>
          <w:pgSz w:w="12240" w:h="15840"/>
          <w:pgMar w:top="1400" w:right="1440" w:bottom="280" w:left="1800" w:header="720" w:footer="720" w:gutter="0"/>
          <w:cols w:space="720" w:num="1"/>
        </w:sectPr>
      </w:pPr>
      <w:r>
        <w:rPr>
          <w:w w:val="100"/>
        </w:rPr>
        <w:t>E</w:t>
      </w:r>
      <w:r>
        <w:rPr>
          <w:spacing w:val="-3"/>
          <w:w w:val="100"/>
        </w:rPr>
        <w:t>m</w:t>
      </w:r>
      <w:r>
        <w:rPr>
          <w:w w:val="100"/>
        </w:rPr>
        <w:t>p</w:t>
      </w:r>
      <w:r>
        <w:rPr>
          <w:spacing w:val="-2"/>
          <w:w w:val="100"/>
        </w:rPr>
        <w:t>lo</w:t>
      </w:r>
      <w:r>
        <w:rPr>
          <w:w w:val="100"/>
        </w:rPr>
        <w:t>ye</w:t>
      </w:r>
      <w:r>
        <w:rPr>
          <w:spacing w:val="-3"/>
          <w:w w:val="100"/>
        </w:rPr>
        <w:t>e</w:t>
      </w:r>
      <w:r>
        <w:rPr>
          <w:w w:val="100"/>
        </w:rPr>
        <w:t>s</w:t>
      </w:r>
      <w:r>
        <w:rPr>
          <w:spacing w:val="-1"/>
        </w:rPr>
        <w:t xml:space="preserve">  </w:t>
      </w:r>
      <w:r>
        <w:rPr>
          <w:spacing w:val="-2"/>
          <w:w w:val="100"/>
        </w:rPr>
        <w:t>wh</w:t>
      </w:r>
      <w:r>
        <w:rPr>
          <w:w w:val="100"/>
        </w:rPr>
        <w:t>o</w:t>
      </w:r>
      <w:r>
        <w:rPr>
          <w:spacing w:val="-1"/>
        </w:rPr>
        <w:t xml:space="preserve">  </w:t>
      </w:r>
      <w:r>
        <w:rPr>
          <w:w w:val="100"/>
        </w:rPr>
        <w:t>a</w:t>
      </w:r>
      <w:r>
        <w:rPr>
          <w:spacing w:val="-2"/>
          <w:w w:val="100"/>
        </w:rPr>
        <w:t>w</w:t>
      </w:r>
      <w:r>
        <w:rPr>
          <w:spacing w:val="-3"/>
          <w:w w:val="100"/>
        </w:rPr>
        <w:t>a</w:t>
      </w:r>
      <w:r>
        <w:rPr>
          <w:w w:val="100"/>
        </w:rPr>
        <w:t>rd</w:t>
      </w:r>
      <w:r>
        <w:t xml:space="preserve">  </w:t>
      </w:r>
      <w:r>
        <w:rPr>
          <w:spacing w:val="-3"/>
          <w:w w:val="100"/>
        </w:rPr>
        <w:t>c</w:t>
      </w:r>
      <w:r>
        <w:rPr>
          <w:w w:val="100"/>
        </w:rPr>
        <w:t>o</w:t>
      </w:r>
      <w:r>
        <w:rPr>
          <w:spacing w:val="-2"/>
          <w:w w:val="100"/>
        </w:rPr>
        <w:t>n</w:t>
      </w:r>
      <w:r>
        <w:rPr>
          <w:spacing w:val="4"/>
          <w:w w:val="100"/>
        </w:rPr>
        <w:t>t</w:t>
      </w:r>
      <w:r>
        <w:rPr>
          <w:w w:val="100"/>
        </w:rPr>
        <w:t>ra</w:t>
      </w:r>
      <w:r>
        <w:rPr>
          <w:spacing w:val="-2"/>
          <w:w w:val="100"/>
        </w:rPr>
        <w:t>ct</w:t>
      </w:r>
      <w:r>
        <w:rPr>
          <w:w w:val="100"/>
        </w:rPr>
        <w:t>s</w:t>
      </w:r>
      <w:r>
        <w:rPr>
          <w:spacing w:val="-1"/>
        </w:rPr>
        <w:t xml:space="preserve">  </w:t>
      </w:r>
      <w:r>
        <w:rPr>
          <w:w w:val="100"/>
        </w:rPr>
        <w:t>or</w:t>
      </w:r>
      <w:r>
        <w:rPr>
          <w:spacing w:val="-2"/>
        </w:rPr>
        <w:t xml:space="preserve">  </w:t>
      </w:r>
      <w:r>
        <w:rPr>
          <w:spacing w:val="-2"/>
          <w:w w:val="100"/>
        </w:rPr>
        <w:t>w</w:t>
      </w:r>
      <w:r>
        <w:rPr>
          <w:w w:val="100"/>
        </w:rPr>
        <w:t>ho</w:t>
      </w:r>
      <w:r>
        <w:rPr>
          <w:spacing w:val="-2"/>
        </w:rPr>
        <w:t xml:space="preserve">  </w:t>
      </w:r>
      <w:r>
        <w:rPr>
          <w:w w:val="100"/>
        </w:rPr>
        <w:t>can</w:t>
      </w:r>
      <w:r>
        <w:t xml:space="preserve">  </w:t>
      </w:r>
      <w:r>
        <w:rPr>
          <w:spacing w:val="-2"/>
          <w:w w:val="100"/>
        </w:rPr>
        <w:t>i</w:t>
      </w:r>
      <w:r>
        <w:rPr>
          <w:w w:val="100"/>
        </w:rPr>
        <w:t>n</w:t>
      </w:r>
      <w:r>
        <w:rPr>
          <w:spacing w:val="-3"/>
          <w:w w:val="100"/>
        </w:rPr>
        <w:t>f</w:t>
      </w:r>
      <w:r>
        <w:rPr>
          <w:spacing w:val="-2"/>
          <w:w w:val="100"/>
        </w:rPr>
        <w:t>l</w:t>
      </w:r>
      <w:r>
        <w:rPr>
          <w:w w:val="100"/>
        </w:rPr>
        <w:t>ue</w:t>
      </w:r>
      <w:r>
        <w:rPr>
          <w:spacing w:val="-2"/>
          <w:w w:val="100"/>
        </w:rPr>
        <w:t>n</w:t>
      </w:r>
      <w:r>
        <w:rPr>
          <w:w w:val="100"/>
        </w:rPr>
        <w:t>ce</w:t>
      </w:r>
      <w:r>
        <w:rPr>
          <w:spacing w:val="-1"/>
        </w:rPr>
        <w:t xml:space="preserve">  </w:t>
      </w:r>
      <w:r>
        <w:rPr>
          <w:spacing w:val="-2"/>
          <w:w w:val="100"/>
        </w:rPr>
        <w:t>t</w:t>
      </w:r>
      <w:r>
        <w:rPr>
          <w:w w:val="100"/>
        </w:rPr>
        <w:t>he</w:t>
      </w:r>
      <w:r>
        <w:rPr>
          <w:spacing w:val="-1"/>
        </w:rPr>
        <w:t xml:space="preserve">  </w:t>
      </w:r>
      <w:r>
        <w:rPr>
          <w:spacing w:val="-3"/>
          <w:w w:val="100"/>
        </w:rPr>
        <w:t>a</w:t>
      </w:r>
      <w:r>
        <w:rPr>
          <w:w w:val="100"/>
        </w:rPr>
        <w:t>l</w:t>
      </w:r>
      <w:r>
        <w:rPr>
          <w:spacing w:val="-2"/>
          <w:w w:val="100"/>
        </w:rPr>
        <w:t>l</w:t>
      </w:r>
      <w:r>
        <w:rPr>
          <w:w w:val="100"/>
        </w:rPr>
        <w:t>oc</w:t>
      </w:r>
      <w:r>
        <w:rPr>
          <w:spacing w:val="-3"/>
          <w:w w:val="100"/>
        </w:rPr>
        <w:t>a</w:t>
      </w:r>
      <w:r>
        <w:rPr>
          <w:w w:val="100"/>
        </w:rPr>
        <w:t>t</w:t>
      </w:r>
      <w:r>
        <w:rPr>
          <w:spacing w:val="-2"/>
          <w:w w:val="100"/>
        </w:rPr>
        <w:t>io</w:t>
      </w:r>
      <w:r>
        <w:rPr>
          <w:w w:val="100"/>
        </w:rPr>
        <w:t>n</w:t>
      </w:r>
      <w:r>
        <w:rPr>
          <w:spacing w:val="-1"/>
        </w:rPr>
        <w:t xml:space="preserve">  </w:t>
      </w:r>
      <w:r>
        <w:rPr>
          <w:spacing w:val="-2"/>
          <w:w w:val="100"/>
        </w:rPr>
        <w:t>o</w:t>
      </w:r>
      <w:r>
        <w:rPr>
          <w:w w:val="100"/>
        </w:rPr>
        <w:t>f b</w:t>
      </w:r>
      <w:r>
        <w:rPr>
          <w:spacing w:val="-2"/>
          <w:w w:val="100"/>
        </w:rPr>
        <w:t>us</w:t>
      </w:r>
      <w:r>
        <w:rPr>
          <w:w w:val="100"/>
        </w:rPr>
        <w:t>in</w:t>
      </w:r>
      <w:r>
        <w:rPr>
          <w:spacing w:val="-3"/>
          <w:w w:val="100"/>
        </w:rPr>
        <w:t>e</w:t>
      </w:r>
      <w:r>
        <w:rPr>
          <w:spacing w:val="-2"/>
          <w:w w:val="100"/>
        </w:rPr>
        <w:t>s</w:t>
      </w:r>
      <w:r>
        <w:rPr>
          <w:w w:val="100"/>
        </w:rPr>
        <w:t>s,</w:t>
      </w:r>
      <w:r>
        <w:rPr>
          <w:spacing w:val="-1"/>
        </w:rPr>
        <w:t xml:space="preserve"> </w:t>
      </w:r>
      <w:r>
        <w:rPr>
          <w:spacing w:val="-2"/>
          <w:w w:val="100"/>
        </w:rPr>
        <w:t>wh</w:t>
      </w:r>
      <w:r>
        <w:rPr>
          <w:w w:val="100"/>
        </w:rPr>
        <w:t>o</w:t>
      </w:r>
      <w:r>
        <w:rPr>
          <w:spacing w:val="1"/>
        </w:rPr>
        <w:t xml:space="preserve"> </w:t>
      </w:r>
      <w:r>
        <w:rPr>
          <w:w w:val="100"/>
        </w:rPr>
        <w:t>cre</w:t>
      </w:r>
      <w:r>
        <w:rPr>
          <w:spacing w:val="-3"/>
          <w:w w:val="100"/>
        </w:rPr>
        <w:t>a</w:t>
      </w:r>
      <w:r>
        <w:rPr>
          <w:w w:val="100"/>
        </w:rPr>
        <w:t>te</w:t>
      </w:r>
      <w:r>
        <w:rPr>
          <w:spacing w:val="-3"/>
        </w:rPr>
        <w:t xml:space="preserve"> </w:t>
      </w:r>
      <w:r>
        <w:rPr>
          <w:w w:val="100"/>
        </w:rPr>
        <w:t>sp</w:t>
      </w:r>
      <w:r>
        <w:rPr>
          <w:spacing w:val="-3"/>
          <w:w w:val="100"/>
        </w:rPr>
        <w:t>e</w:t>
      </w:r>
      <w:r>
        <w:rPr>
          <w:w w:val="100"/>
        </w:rPr>
        <w:t>ci</w:t>
      </w:r>
      <w:r>
        <w:rPr>
          <w:spacing w:val="-3"/>
          <w:w w:val="100"/>
        </w:rPr>
        <w:t>f</w:t>
      </w:r>
      <w:r>
        <w:rPr>
          <w:w w:val="100"/>
        </w:rPr>
        <w:t>ic</w:t>
      </w:r>
      <w:r>
        <w:rPr>
          <w:spacing w:val="-3"/>
          <w:w w:val="100"/>
        </w:rPr>
        <w:t>a</w:t>
      </w:r>
      <w:r>
        <w:rPr>
          <w:spacing w:val="-2"/>
          <w:w w:val="100"/>
        </w:rPr>
        <w:t>t</w:t>
      </w:r>
      <w:r>
        <w:rPr>
          <w:w w:val="100"/>
        </w:rPr>
        <w:t>i</w:t>
      </w:r>
      <w:r>
        <w:rPr>
          <w:spacing w:val="-2"/>
          <w:w w:val="100"/>
        </w:rPr>
        <w:t>on</w:t>
      </w:r>
      <w:r>
        <w:rPr>
          <w:w w:val="100"/>
        </w:rPr>
        <w:t>s</w:t>
      </w:r>
      <w:r>
        <w:rPr>
          <w:spacing w:val="1"/>
        </w:rPr>
        <w:t xml:space="preserve"> </w:t>
      </w:r>
      <w:r>
        <w:rPr>
          <w:spacing w:val="-2"/>
          <w:w w:val="100"/>
        </w:rPr>
        <w:t>t</w:t>
      </w:r>
      <w:r>
        <w:rPr>
          <w:w w:val="100"/>
        </w:rPr>
        <w:t>h</w:t>
      </w:r>
      <w:r>
        <w:rPr>
          <w:spacing w:val="-3"/>
          <w:w w:val="100"/>
        </w:rPr>
        <w:t>a</w:t>
      </w:r>
      <w:r>
        <w:rPr>
          <w:w w:val="100"/>
        </w:rPr>
        <w:t>t</w:t>
      </w:r>
      <w:r>
        <w:rPr>
          <w:spacing w:val="1"/>
        </w:rPr>
        <w:t xml:space="preserve"> </w:t>
      </w:r>
      <w:r>
        <w:rPr>
          <w:w w:val="100"/>
        </w:rPr>
        <w:t>r</w:t>
      </w:r>
      <w:r>
        <w:rPr>
          <w:spacing w:val="-3"/>
          <w:w w:val="100"/>
        </w:rPr>
        <w:t>e</w:t>
      </w:r>
      <w:r>
        <w:rPr>
          <w:spacing w:val="-2"/>
          <w:w w:val="100"/>
        </w:rPr>
        <w:t>s</w:t>
      </w:r>
      <w:r>
        <w:rPr>
          <w:w w:val="100"/>
        </w:rPr>
        <w:t>u</w:t>
      </w:r>
      <w:r>
        <w:rPr>
          <w:spacing w:val="-2"/>
          <w:w w:val="100"/>
        </w:rPr>
        <w:t>l</w:t>
      </w:r>
      <w:r>
        <w:rPr>
          <w:w w:val="100"/>
        </w:rPr>
        <w:t>t</w:t>
      </w:r>
      <w:r>
        <w:rPr>
          <w:spacing w:val="1"/>
        </w:rPr>
        <w:t xml:space="preserve"> </w:t>
      </w:r>
      <w:r>
        <w:rPr>
          <w:spacing w:val="-2"/>
          <w:w w:val="100"/>
        </w:rPr>
        <w:t>i</w:t>
      </w:r>
      <w:r>
        <w:rPr>
          <w:w w:val="100"/>
        </w:rPr>
        <w:t>n</w:t>
      </w:r>
      <w:r>
        <w:rPr>
          <w:spacing w:val="-3"/>
        </w:rPr>
        <w:t xml:space="preserve"> </w:t>
      </w:r>
      <w:r>
        <w:rPr>
          <w:w w:val="100"/>
        </w:rPr>
        <w:t>t</w:t>
      </w:r>
      <w:r>
        <w:rPr>
          <w:spacing w:val="-2"/>
          <w:w w:val="100"/>
        </w:rPr>
        <w:t>h</w:t>
      </w:r>
      <w:r>
        <w:rPr>
          <w:w w:val="100"/>
        </w:rPr>
        <w:t>e</w:t>
      </w:r>
      <w:r>
        <w:t xml:space="preserve"> </w:t>
      </w:r>
      <w:r>
        <w:rPr>
          <w:spacing w:val="-2"/>
          <w:w w:val="100"/>
        </w:rPr>
        <w:t>p</w:t>
      </w:r>
      <w:r>
        <w:rPr>
          <w:w w:val="100"/>
        </w:rPr>
        <w:t>la</w:t>
      </w:r>
      <w:r>
        <w:rPr>
          <w:spacing w:val="-3"/>
          <w:w w:val="100"/>
        </w:rPr>
        <w:t>c</w:t>
      </w:r>
      <w:r>
        <w:rPr>
          <w:w w:val="100"/>
        </w:rPr>
        <w:t>em</w:t>
      </w:r>
      <w:r>
        <w:rPr>
          <w:spacing w:val="-3"/>
          <w:w w:val="100"/>
        </w:rPr>
        <w:t>e</w:t>
      </w:r>
      <w:r>
        <w:rPr>
          <w:w w:val="100"/>
        </w:rPr>
        <w:t>nt</w:t>
      </w:r>
      <w:r>
        <w:rPr>
          <w:spacing w:val="-3"/>
        </w:rPr>
        <w:t xml:space="preserve"> </w:t>
      </w:r>
      <w:r>
        <w:rPr>
          <w:spacing w:val="-2"/>
          <w:w w:val="100"/>
        </w:rPr>
        <w:t>o</w:t>
      </w:r>
      <w:r>
        <w:rPr>
          <w:w w:val="100"/>
        </w:rPr>
        <w:t>f</w:t>
      </w:r>
      <w:r>
        <w:t xml:space="preserve"> </w:t>
      </w:r>
      <w:r>
        <w:rPr>
          <w:spacing w:val="-2"/>
          <w:w w:val="100"/>
        </w:rPr>
        <w:t>b</w:t>
      </w:r>
      <w:r>
        <w:rPr>
          <w:w w:val="100"/>
        </w:rPr>
        <w:t>u</w:t>
      </w:r>
      <w:r>
        <w:rPr>
          <w:spacing w:val="-2"/>
          <w:w w:val="100"/>
        </w:rPr>
        <w:t>s</w:t>
      </w:r>
      <w:r>
        <w:rPr>
          <w:w w:val="100"/>
        </w:rPr>
        <w:t>i</w:t>
      </w:r>
      <w:r>
        <w:rPr>
          <w:spacing w:val="-2"/>
          <w:w w:val="100"/>
        </w:rPr>
        <w:t>n</w:t>
      </w:r>
      <w:r>
        <w:rPr>
          <w:w w:val="100"/>
        </w:rPr>
        <w:t>e</w:t>
      </w:r>
      <w:r>
        <w:rPr>
          <w:spacing w:val="-2"/>
          <w:w w:val="100"/>
        </w:rPr>
        <w:t>s</w:t>
      </w:r>
      <w:r>
        <w:rPr>
          <w:w w:val="100"/>
        </w:rPr>
        <w:t>s</w:t>
      </w:r>
      <w:r>
        <w:rPr>
          <w:spacing w:val="-3"/>
        </w:rPr>
        <w:t xml:space="preserve"> </w:t>
      </w:r>
      <w:r>
        <w:rPr>
          <w:w w:val="100"/>
        </w:rPr>
        <w:t>or w</w:t>
      </w:r>
      <w:r>
        <w:rPr>
          <w:spacing w:val="-2"/>
          <w:w w:val="100"/>
        </w:rPr>
        <w:t>h</w:t>
      </w:r>
      <w:r>
        <w:rPr>
          <w:w w:val="100"/>
        </w:rPr>
        <w:t>o</w:t>
      </w:r>
      <w:r>
        <w:rPr>
          <w:spacing w:val="-13"/>
        </w:rPr>
        <w:t xml:space="preserve">  </w:t>
      </w:r>
      <w:r>
        <w:rPr>
          <w:spacing w:val="-2"/>
          <w:w w:val="100"/>
        </w:rPr>
        <w:t>p</w:t>
      </w:r>
      <w:r>
        <w:rPr>
          <w:w w:val="100"/>
        </w:rPr>
        <w:t>ar</w:t>
      </w:r>
      <w:r>
        <w:rPr>
          <w:spacing w:val="-2"/>
          <w:w w:val="100"/>
        </w:rPr>
        <w:t>t</w:t>
      </w:r>
      <w:r>
        <w:rPr>
          <w:w w:val="100"/>
        </w:rPr>
        <w:t>i</w:t>
      </w:r>
      <w:r>
        <w:rPr>
          <w:spacing w:val="-3"/>
          <w:w w:val="100"/>
        </w:rPr>
        <w:t>c</w:t>
      </w:r>
      <w:r>
        <w:rPr>
          <w:w w:val="100"/>
        </w:rPr>
        <w:t>i</w:t>
      </w:r>
      <w:r>
        <w:rPr>
          <w:spacing w:val="-2"/>
          <w:w w:val="100"/>
        </w:rPr>
        <w:t>p</w:t>
      </w:r>
      <w:r>
        <w:rPr>
          <w:w w:val="100"/>
        </w:rPr>
        <w:t>ate</w:t>
      </w:r>
      <w:r>
        <w:rPr>
          <w:spacing w:val="-14"/>
        </w:rPr>
        <w:t xml:space="preserve">  </w:t>
      </w:r>
      <w:r>
        <w:rPr>
          <w:w w:val="100"/>
        </w:rPr>
        <w:t>in</w:t>
      </w:r>
      <w:r>
        <w:rPr>
          <w:spacing w:val="-14"/>
        </w:rPr>
        <w:t xml:space="preserve">  </w:t>
      </w:r>
      <w:r>
        <w:rPr>
          <w:spacing w:val="-2"/>
          <w:w w:val="100"/>
        </w:rPr>
        <w:t>n</w:t>
      </w:r>
      <w:r>
        <w:rPr>
          <w:w w:val="100"/>
        </w:rPr>
        <w:t>e</w:t>
      </w:r>
      <w:r>
        <w:rPr>
          <w:spacing w:val="-2"/>
          <w:w w:val="100"/>
        </w:rPr>
        <w:t>g</w:t>
      </w:r>
      <w:r>
        <w:rPr>
          <w:w w:val="100"/>
        </w:rPr>
        <w:t>o</w:t>
      </w:r>
      <w:r>
        <w:rPr>
          <w:spacing w:val="-2"/>
          <w:w w:val="100"/>
        </w:rPr>
        <w:t>t</w:t>
      </w:r>
      <w:r>
        <w:rPr>
          <w:w w:val="100"/>
        </w:rPr>
        <w:t>i</w:t>
      </w:r>
      <w:r>
        <w:rPr>
          <w:spacing w:val="-3"/>
          <w:w w:val="100"/>
        </w:rPr>
        <w:t>a</w:t>
      </w:r>
      <w:r>
        <w:rPr>
          <w:w w:val="100"/>
        </w:rPr>
        <w:t>t</w:t>
      </w:r>
      <w:r>
        <w:rPr>
          <w:spacing w:val="-2"/>
          <w:w w:val="100"/>
        </w:rPr>
        <w:t>i</w:t>
      </w:r>
      <w:r>
        <w:rPr>
          <w:w w:val="100"/>
        </w:rPr>
        <w:t>on</w:t>
      </w:r>
      <w:r>
        <w:rPr>
          <w:spacing w:val="-14"/>
        </w:rPr>
        <w:t xml:space="preserve">  </w:t>
      </w:r>
      <w:r>
        <w:rPr>
          <w:w w:val="100"/>
        </w:rPr>
        <w:t>of</w:t>
      </w:r>
      <w:r>
        <w:rPr>
          <w:spacing w:val="-13"/>
        </w:rPr>
        <w:t xml:space="preserve">  </w:t>
      </w:r>
      <w:r>
        <w:rPr>
          <w:w w:val="100"/>
        </w:rPr>
        <w:t>c</w:t>
      </w:r>
      <w:r>
        <w:rPr>
          <w:spacing w:val="-2"/>
          <w:w w:val="100"/>
        </w:rPr>
        <w:t>on</w:t>
      </w:r>
      <w:r>
        <w:rPr>
          <w:w w:val="100"/>
        </w:rPr>
        <w:t>tra</w:t>
      </w:r>
      <w:r>
        <w:rPr>
          <w:spacing w:val="-2"/>
          <w:w w:val="100"/>
        </w:rPr>
        <w:t>c</w:t>
      </w:r>
      <w:r>
        <w:rPr>
          <w:w w:val="100"/>
        </w:rPr>
        <w:t>ts</w:t>
      </w:r>
      <w:r>
        <w:rPr>
          <w:spacing w:val="-13"/>
        </w:rPr>
        <w:t xml:space="preserve">  </w:t>
      </w:r>
      <w:r>
        <w:rPr>
          <w:spacing w:val="-3"/>
          <w:w w:val="100"/>
        </w:rPr>
        <w:t>m</w:t>
      </w:r>
      <w:r>
        <w:rPr>
          <w:w w:val="100"/>
        </w:rPr>
        <w:t>u</w:t>
      </w:r>
      <w:r>
        <w:rPr>
          <w:spacing w:val="-2"/>
          <w:w w:val="100"/>
        </w:rPr>
        <w:t>s</w:t>
      </w:r>
      <w:r>
        <w:rPr>
          <w:w w:val="100"/>
        </w:rPr>
        <w:t>t</w:t>
      </w:r>
      <w:r>
        <w:rPr>
          <w:spacing w:val="-13"/>
        </w:rPr>
        <w:t xml:space="preserve">  </w:t>
      </w:r>
      <w:r>
        <w:rPr>
          <w:w w:val="100"/>
        </w:rPr>
        <w:t>be</w:t>
      </w:r>
      <w:r>
        <w:rPr>
          <w:spacing w:val="-14"/>
        </w:rPr>
        <w:t xml:space="preserve">  </w:t>
      </w:r>
      <w:r>
        <w:rPr>
          <w:w w:val="100"/>
        </w:rPr>
        <w:t>pa</w:t>
      </w:r>
      <w:r>
        <w:rPr>
          <w:spacing w:val="-3"/>
          <w:w w:val="100"/>
        </w:rPr>
        <w:t>r</w:t>
      </w:r>
      <w:r>
        <w:rPr>
          <w:w w:val="100"/>
        </w:rPr>
        <w:t>ti</w:t>
      </w:r>
      <w:r>
        <w:rPr>
          <w:spacing w:val="-3"/>
          <w:w w:val="100"/>
        </w:rPr>
        <w:t>c</w:t>
      </w:r>
      <w:r>
        <w:rPr>
          <w:spacing w:val="-2"/>
          <w:w w:val="100"/>
        </w:rPr>
        <w:t>u</w:t>
      </w:r>
      <w:r>
        <w:rPr>
          <w:w w:val="100"/>
        </w:rPr>
        <w:t>la</w:t>
      </w:r>
      <w:r>
        <w:rPr>
          <w:spacing w:val="-3"/>
          <w:w w:val="100"/>
        </w:rPr>
        <w:t>r</w:t>
      </w:r>
      <w:r>
        <w:rPr>
          <w:w w:val="100"/>
        </w:rPr>
        <w:t>ly</w:t>
      </w:r>
      <w:r>
        <w:rPr>
          <w:spacing w:val="-13"/>
        </w:rPr>
        <w:t xml:space="preserve">  </w:t>
      </w:r>
      <w:r>
        <w:rPr>
          <w:w w:val="100"/>
        </w:rPr>
        <w:t>ca</w:t>
      </w:r>
      <w:r>
        <w:rPr>
          <w:spacing w:val="-2"/>
          <w:w w:val="100"/>
        </w:rPr>
        <w:t>r</w:t>
      </w:r>
      <w:r>
        <w:rPr>
          <w:w w:val="100"/>
        </w:rPr>
        <w:t>ef</w:t>
      </w:r>
      <w:r>
        <w:rPr>
          <w:spacing w:val="-1"/>
          <w:w w:val="100"/>
        </w:rPr>
        <w:t>u</w:t>
      </w:r>
      <w:r>
        <w:rPr>
          <w:w w:val="100"/>
        </w:rPr>
        <w:t>l</w:t>
      </w:r>
      <w:r>
        <w:rPr>
          <w:spacing w:val="-13"/>
        </w:rPr>
        <w:t xml:space="preserve">  </w:t>
      </w:r>
      <w:r>
        <w:rPr>
          <w:spacing w:val="-2"/>
          <w:w w:val="100"/>
        </w:rPr>
        <w:t>t</w:t>
      </w:r>
      <w:r>
        <w:rPr>
          <w:w w:val="100"/>
        </w:rPr>
        <w:t>o a</w:t>
      </w:r>
      <w:r>
        <w:rPr>
          <w:spacing w:val="-2"/>
          <w:w w:val="100"/>
        </w:rPr>
        <w:t>v</w:t>
      </w:r>
      <w:r>
        <w:rPr>
          <w:w w:val="100"/>
        </w:rPr>
        <w:t>o</w:t>
      </w:r>
      <w:r>
        <w:rPr>
          <w:spacing w:val="-2"/>
          <w:w w:val="100"/>
        </w:rPr>
        <w:t>i</w:t>
      </w:r>
      <w:r>
        <w:rPr>
          <w:w w:val="100"/>
        </w:rPr>
        <w:t>d</w:t>
      </w:r>
      <w:r>
        <w:rPr>
          <w:spacing w:val="17"/>
        </w:rPr>
        <w:t xml:space="preserve"> </w:t>
      </w:r>
      <w:r>
        <w:rPr>
          <w:w w:val="100"/>
        </w:rPr>
        <w:t>a</w:t>
      </w:r>
      <w:r>
        <w:rPr>
          <w:spacing w:val="-3"/>
          <w:w w:val="100"/>
        </w:rPr>
        <w:t>c</w:t>
      </w:r>
      <w:r>
        <w:rPr>
          <w:spacing w:val="-2"/>
          <w:w w:val="100"/>
        </w:rPr>
        <w:t>t</w:t>
      </w:r>
      <w:r>
        <w:rPr>
          <w:w w:val="100"/>
        </w:rPr>
        <w:t>i</w:t>
      </w:r>
      <w:r>
        <w:rPr>
          <w:spacing w:val="-2"/>
          <w:w w:val="100"/>
        </w:rPr>
        <w:t>on</w:t>
      </w:r>
      <w:r>
        <w:rPr>
          <w:w w:val="100"/>
        </w:rPr>
        <w:t>s</w:t>
      </w:r>
      <w:r>
        <w:rPr>
          <w:spacing w:val="17"/>
        </w:rPr>
        <w:t xml:space="preserve"> </w:t>
      </w:r>
      <w:r>
        <w:rPr>
          <w:spacing w:val="-2"/>
          <w:w w:val="100"/>
        </w:rPr>
        <w:t>t</w:t>
      </w:r>
      <w:r>
        <w:rPr>
          <w:w w:val="100"/>
        </w:rPr>
        <w:t>h</w:t>
      </w:r>
      <w:r>
        <w:rPr>
          <w:spacing w:val="-3"/>
          <w:w w:val="100"/>
        </w:rPr>
        <w:t>a</w:t>
      </w:r>
      <w:r>
        <w:rPr>
          <w:w w:val="100"/>
        </w:rPr>
        <w:t>t</w:t>
      </w:r>
      <w:r>
        <w:rPr>
          <w:spacing w:val="17"/>
        </w:rPr>
        <w:t xml:space="preserve"> </w:t>
      </w:r>
      <w:r>
        <w:rPr>
          <w:w w:val="100"/>
        </w:rPr>
        <w:t>c</w:t>
      </w:r>
      <w:r>
        <w:rPr>
          <w:spacing w:val="-3"/>
          <w:w w:val="100"/>
        </w:rPr>
        <w:t>re</w:t>
      </w:r>
      <w:r>
        <w:rPr>
          <w:w w:val="100"/>
        </w:rPr>
        <w:t>ate</w:t>
      </w:r>
      <w:r>
        <w:rPr>
          <w:spacing w:val="13"/>
        </w:rPr>
        <w:t xml:space="preserve"> </w:t>
      </w:r>
      <w:r>
        <w:rPr>
          <w:spacing w:val="-2"/>
          <w:w w:val="100"/>
        </w:rPr>
        <w:t>t</w:t>
      </w:r>
      <w:r>
        <w:rPr>
          <w:w w:val="100"/>
        </w:rPr>
        <w:t>he</w:t>
      </w:r>
      <w:r>
        <w:rPr>
          <w:spacing w:val="16"/>
        </w:rPr>
        <w:t xml:space="preserve"> </w:t>
      </w:r>
      <w:r>
        <w:rPr>
          <w:spacing w:val="-3"/>
          <w:w w:val="100"/>
        </w:rPr>
        <w:t>a</w:t>
      </w:r>
      <w:r>
        <w:rPr>
          <w:spacing w:val="-2"/>
          <w:w w:val="100"/>
        </w:rPr>
        <w:t>p</w:t>
      </w:r>
      <w:r>
        <w:rPr>
          <w:w w:val="100"/>
        </w:rPr>
        <w:t>pear</w:t>
      </w:r>
      <w:r>
        <w:rPr>
          <w:spacing w:val="-2"/>
          <w:w w:val="100"/>
        </w:rPr>
        <w:t>a</w:t>
      </w:r>
      <w:r>
        <w:rPr>
          <w:w w:val="100"/>
        </w:rPr>
        <w:t>nce</w:t>
      </w:r>
      <w:r>
        <w:rPr>
          <w:spacing w:val="13"/>
        </w:rPr>
        <w:t xml:space="preserve"> </w:t>
      </w:r>
      <w:r>
        <w:rPr>
          <w:w w:val="100"/>
        </w:rPr>
        <w:t>of</w:t>
      </w:r>
      <w:r>
        <w:rPr>
          <w:spacing w:val="13"/>
        </w:rPr>
        <w:t xml:space="preserve"> </w:t>
      </w:r>
      <w:r>
        <w:rPr>
          <w:w w:val="100"/>
        </w:rPr>
        <w:t>fa</w:t>
      </w:r>
      <w:r>
        <w:rPr>
          <w:spacing w:val="-1"/>
          <w:w w:val="100"/>
        </w:rPr>
        <w:t>v</w:t>
      </w:r>
      <w:r>
        <w:rPr>
          <w:w w:val="100"/>
        </w:rPr>
        <w:t>o</w:t>
      </w:r>
      <w:r>
        <w:rPr>
          <w:spacing w:val="-3"/>
          <w:w w:val="100"/>
        </w:rPr>
        <w:t>r</w:t>
      </w:r>
      <w:r>
        <w:rPr>
          <w:w w:val="100"/>
        </w:rPr>
        <w:t>i</w:t>
      </w:r>
      <w:r>
        <w:rPr>
          <w:spacing w:val="-2"/>
          <w:w w:val="100"/>
        </w:rPr>
        <w:t>t</w:t>
      </w:r>
      <w:r>
        <w:rPr>
          <w:w w:val="100"/>
        </w:rPr>
        <w:t>i</w:t>
      </w:r>
      <w:r>
        <w:rPr>
          <w:spacing w:val="-2"/>
          <w:w w:val="100"/>
        </w:rPr>
        <w:t>s</w:t>
      </w:r>
      <w:r>
        <w:rPr>
          <w:w w:val="100"/>
        </w:rPr>
        <w:t>m</w:t>
      </w:r>
      <w:r>
        <w:rPr>
          <w:spacing w:val="21"/>
        </w:rPr>
        <w:t xml:space="preserve"> </w:t>
      </w:r>
      <w:r>
        <w:rPr>
          <w:w w:val="100"/>
        </w:rPr>
        <w:t>or</w:t>
      </w:r>
      <w:r>
        <w:rPr>
          <w:spacing w:val="13"/>
        </w:rPr>
        <w:t xml:space="preserve"> </w:t>
      </w:r>
      <w:r>
        <w:rPr>
          <w:w w:val="100"/>
        </w:rPr>
        <w:t>th</w:t>
      </w:r>
      <w:r>
        <w:rPr>
          <w:spacing w:val="-3"/>
          <w:w w:val="100"/>
        </w:rPr>
        <w:t>a</w:t>
      </w:r>
      <w:r>
        <w:rPr>
          <w:w w:val="100"/>
        </w:rPr>
        <w:t>t</w:t>
      </w:r>
      <w:r>
        <w:rPr>
          <w:spacing w:val="14"/>
        </w:rPr>
        <w:t xml:space="preserve"> </w:t>
      </w:r>
      <w:r>
        <w:rPr>
          <w:spacing w:val="-3"/>
          <w:w w:val="100"/>
        </w:rPr>
        <w:t>m</w:t>
      </w:r>
      <w:r>
        <w:rPr>
          <w:w w:val="100"/>
        </w:rPr>
        <w:t>ay</w:t>
      </w:r>
      <w:r>
        <w:rPr>
          <w:spacing w:val="17"/>
        </w:rPr>
        <w:t xml:space="preserve"> </w:t>
      </w:r>
      <w:r>
        <w:rPr>
          <w:spacing w:val="-3"/>
          <w:w w:val="100"/>
        </w:rPr>
        <w:t>a</w:t>
      </w:r>
      <w:r>
        <w:rPr>
          <w:spacing w:val="-2"/>
          <w:w w:val="100"/>
        </w:rPr>
        <w:t>d</w:t>
      </w:r>
      <w:r>
        <w:rPr>
          <w:w w:val="100"/>
        </w:rPr>
        <w:t>ve</w:t>
      </w:r>
      <w:r>
        <w:rPr>
          <w:spacing w:val="-3"/>
          <w:w w:val="100"/>
        </w:rPr>
        <w:t>r</w:t>
      </w:r>
      <w:r>
        <w:rPr>
          <w:w w:val="100"/>
        </w:rPr>
        <w:t>se</w:t>
      </w:r>
      <w:r>
        <w:rPr>
          <w:spacing w:val="-2"/>
          <w:w w:val="100"/>
        </w:rPr>
        <w:t>l</w:t>
      </w:r>
      <w:r>
        <w:rPr>
          <w:w w:val="100"/>
        </w:rPr>
        <w:t>y affe</w:t>
      </w:r>
      <w:r>
        <w:rPr>
          <w:spacing w:val="-2"/>
          <w:w w:val="100"/>
        </w:rPr>
        <w:t>c</w:t>
      </w:r>
      <w:r>
        <w:rPr>
          <w:w w:val="100"/>
        </w:rPr>
        <w:t>t</w:t>
      </w:r>
      <w:r>
        <w:rPr>
          <w:spacing w:val="-2"/>
        </w:rPr>
        <w:t xml:space="preserve"> </w:t>
      </w:r>
      <w:r>
        <w:rPr>
          <w:w w:val="100"/>
        </w:rPr>
        <w:t>the</w:t>
      </w:r>
      <w:r>
        <w:rPr>
          <w:spacing w:val="-3"/>
        </w:rPr>
        <w:t xml:space="preserve"> </w:t>
      </w:r>
      <w:r>
        <w:rPr>
          <w:spacing w:val="-3"/>
          <w:w w:val="100"/>
        </w:rPr>
        <w:t>c</w:t>
      </w:r>
      <w:r>
        <w:rPr>
          <w:w w:val="100"/>
        </w:rPr>
        <w:t>o</w:t>
      </w:r>
      <w:r>
        <w:rPr>
          <w:spacing w:val="-3"/>
          <w:w w:val="100"/>
        </w:rPr>
        <w:t>m</w:t>
      </w:r>
      <w:r>
        <w:rPr>
          <w:w w:val="100"/>
        </w:rPr>
        <w:t>pa</w:t>
      </w:r>
      <w:r>
        <w:rPr>
          <w:spacing w:val="-2"/>
          <w:w w:val="100"/>
        </w:rPr>
        <w:t>n</w:t>
      </w:r>
      <w:r>
        <w:rPr>
          <w:w w:val="100"/>
        </w:rPr>
        <w:t>y</w:t>
      </w:r>
      <w:r>
        <w:rPr>
          <w:spacing w:val="-3"/>
          <w:w w:val="100"/>
        </w:rPr>
        <w:t>’</w:t>
      </w:r>
      <w:r>
        <w:rPr>
          <w:w w:val="100"/>
        </w:rPr>
        <w:t>s</w:t>
      </w:r>
      <w:r>
        <w:rPr>
          <w:spacing w:val="-3"/>
        </w:rPr>
        <w:t xml:space="preserve"> </w:t>
      </w:r>
      <w:r>
        <w:rPr>
          <w:w w:val="100"/>
        </w:rPr>
        <w:t>re</w:t>
      </w:r>
      <w:r>
        <w:rPr>
          <w:spacing w:val="-1"/>
          <w:w w:val="100"/>
        </w:rPr>
        <w:t>p</w:t>
      </w:r>
      <w:r>
        <w:rPr>
          <w:w w:val="100"/>
        </w:rPr>
        <w:t>ut</w:t>
      </w:r>
      <w:r>
        <w:rPr>
          <w:spacing w:val="-3"/>
          <w:w w:val="100"/>
        </w:rPr>
        <w:t>a</w:t>
      </w:r>
      <w:r>
        <w:rPr>
          <w:spacing w:val="-2"/>
          <w:w w:val="100"/>
        </w:rPr>
        <w:t>t</w:t>
      </w:r>
      <w:r>
        <w:rPr>
          <w:w w:val="100"/>
        </w:rPr>
        <w:t>i</w:t>
      </w:r>
      <w:r>
        <w:rPr>
          <w:spacing w:val="-2"/>
          <w:w w:val="100"/>
        </w:rPr>
        <w:t>o</w:t>
      </w:r>
      <w:r>
        <w:rPr>
          <w:w w:val="100"/>
        </w:rPr>
        <w:t>n</w:t>
      </w:r>
      <w:r>
        <w:rPr>
          <w:spacing w:val="-3"/>
        </w:rPr>
        <w:t xml:space="preserve"> </w:t>
      </w:r>
      <w:r>
        <w:rPr>
          <w:w w:val="100"/>
        </w:rPr>
        <w:t>f</w:t>
      </w:r>
      <w:r>
        <w:rPr>
          <w:spacing w:val="1"/>
          <w:w w:val="100"/>
        </w:rPr>
        <w:t>o</w:t>
      </w:r>
      <w:r>
        <w:rPr>
          <w:w w:val="100"/>
        </w:rPr>
        <w:t>r</w:t>
      </w:r>
      <w:r>
        <w:rPr>
          <w:spacing w:val="-3"/>
        </w:rPr>
        <w:t xml:space="preserve"> </w:t>
      </w:r>
      <w:r>
        <w:rPr>
          <w:spacing w:val="-2"/>
          <w:w w:val="100"/>
        </w:rPr>
        <w:t>i</w:t>
      </w:r>
      <w:r>
        <w:rPr>
          <w:w w:val="100"/>
        </w:rPr>
        <w:t>mp</w:t>
      </w:r>
      <w:r>
        <w:rPr>
          <w:spacing w:val="-3"/>
          <w:w w:val="100"/>
        </w:rPr>
        <w:t>a</w:t>
      </w:r>
      <w:r>
        <w:rPr>
          <w:w w:val="100"/>
        </w:rPr>
        <w:t>r</w:t>
      </w:r>
      <w:r>
        <w:rPr>
          <w:spacing w:val="-2"/>
          <w:w w:val="100"/>
        </w:rPr>
        <w:t>ti</w:t>
      </w:r>
      <w:r>
        <w:rPr>
          <w:w w:val="100"/>
        </w:rPr>
        <w:t>al</w:t>
      </w:r>
      <w:r>
        <w:rPr>
          <w:spacing w:val="-2"/>
          <w:w w:val="100"/>
        </w:rPr>
        <w:t>it</w:t>
      </w:r>
      <w:r>
        <w:rPr>
          <w:w w:val="100"/>
        </w:rPr>
        <w:t>y</w:t>
      </w:r>
      <w:r>
        <w:rPr>
          <w:spacing w:val="-3"/>
        </w:rPr>
        <w:t xml:space="preserve"> </w:t>
      </w:r>
      <w:r>
        <w:rPr>
          <w:w w:val="100"/>
        </w:rPr>
        <w:t>a</w:t>
      </w:r>
      <w:r>
        <w:rPr>
          <w:spacing w:val="-2"/>
          <w:w w:val="100"/>
        </w:rPr>
        <w:t>n</w:t>
      </w:r>
      <w:r>
        <w:rPr>
          <w:w w:val="100"/>
        </w:rPr>
        <w:t>d</w:t>
      </w:r>
      <w:r>
        <w:rPr>
          <w:spacing w:val="-3"/>
        </w:rPr>
        <w:t xml:space="preserve"> </w:t>
      </w:r>
      <w:r>
        <w:rPr>
          <w:w w:val="100"/>
        </w:rPr>
        <w:t>fa</w:t>
      </w:r>
      <w:r>
        <w:rPr>
          <w:spacing w:val="1"/>
          <w:w w:val="100"/>
        </w:rPr>
        <w:t>i</w:t>
      </w:r>
      <w:r>
        <w:rPr>
          <w:w w:val="100"/>
        </w:rPr>
        <w:t>r</w:t>
      </w:r>
      <w:r>
        <w:rPr>
          <w:spacing w:val="-3"/>
        </w:rPr>
        <w:t xml:space="preserve"> </w:t>
      </w:r>
      <w:r>
        <w:rPr>
          <w:w w:val="100"/>
        </w:rPr>
        <w:t>d</w:t>
      </w:r>
      <w:r>
        <w:rPr>
          <w:spacing w:val="-3"/>
          <w:w w:val="100"/>
        </w:rPr>
        <w:t>e</w:t>
      </w:r>
      <w:r>
        <w:rPr>
          <w:w w:val="100"/>
        </w:rPr>
        <w:t>a</w:t>
      </w:r>
      <w:r>
        <w:rPr>
          <w:spacing w:val="-2"/>
          <w:w w:val="100"/>
        </w:rPr>
        <w:t>l</w:t>
      </w:r>
      <w:r>
        <w:rPr>
          <w:w w:val="100"/>
        </w:rPr>
        <w:t>i</w:t>
      </w:r>
      <w:r>
        <w:rPr>
          <w:spacing w:val="-2"/>
          <w:w w:val="100"/>
        </w:rPr>
        <w:t>n</w:t>
      </w:r>
      <w:r>
        <w:rPr>
          <w:w w:val="100"/>
        </w:rPr>
        <w:t>g.</w:t>
      </w:r>
      <w:r>
        <w:rPr>
          <w:spacing w:val="-6"/>
        </w:rPr>
        <w:t xml:space="preserve"> </w:t>
      </w:r>
      <w:r>
        <w:rPr>
          <w:w w:val="100"/>
        </w:rPr>
        <w:t>The</w:t>
      </w:r>
      <w:r>
        <w:rPr>
          <w:spacing w:val="-3"/>
        </w:rPr>
        <w:t xml:space="preserve"> </w:t>
      </w:r>
      <w:r>
        <w:rPr>
          <w:w w:val="100"/>
        </w:rPr>
        <w:t>p</w:t>
      </w:r>
      <w:r>
        <w:rPr>
          <w:spacing w:val="-3"/>
          <w:w w:val="100"/>
        </w:rPr>
        <w:t>r</w:t>
      </w:r>
      <w:r>
        <w:rPr>
          <w:spacing w:val="-2"/>
          <w:w w:val="100"/>
        </w:rPr>
        <w:t>u</w:t>
      </w:r>
      <w:r>
        <w:rPr>
          <w:w w:val="100"/>
        </w:rPr>
        <w:t>de</w:t>
      </w:r>
      <w:r>
        <w:rPr>
          <w:spacing w:val="-2"/>
          <w:w w:val="100"/>
        </w:rPr>
        <w:t>n</w:t>
      </w:r>
      <w:r>
        <w:rPr>
          <w:w w:val="100"/>
        </w:rPr>
        <w:t>t c</w:t>
      </w:r>
      <w:r>
        <w:rPr>
          <w:spacing w:val="-2"/>
          <w:w w:val="100"/>
        </w:rPr>
        <w:t>o</w:t>
      </w:r>
      <w:r>
        <w:rPr>
          <w:w w:val="100"/>
        </w:rPr>
        <w:t>urse</w:t>
      </w:r>
      <w:r>
        <w:rPr>
          <w:spacing w:val="-18"/>
        </w:rPr>
        <w:t xml:space="preserve">  </w:t>
      </w:r>
      <w:r>
        <w:rPr>
          <w:spacing w:val="-2"/>
          <w:w w:val="100"/>
        </w:rPr>
        <w:t>i</w:t>
      </w:r>
      <w:r>
        <w:rPr>
          <w:w w:val="100"/>
        </w:rPr>
        <w:t>s</w:t>
      </w:r>
      <w:r>
        <w:rPr>
          <w:spacing w:val="-16"/>
        </w:rPr>
        <w:t xml:space="preserve">  </w:t>
      </w:r>
      <w:r>
        <w:rPr>
          <w:spacing w:val="-2"/>
          <w:w w:val="100"/>
        </w:rPr>
        <w:t>t</w:t>
      </w:r>
      <w:r>
        <w:rPr>
          <w:w w:val="100"/>
        </w:rPr>
        <w:t>o</w:t>
      </w:r>
      <w:r>
        <w:rPr>
          <w:spacing w:val="-16"/>
        </w:rPr>
        <w:t xml:space="preserve">  </w:t>
      </w:r>
      <w:r>
        <w:rPr>
          <w:w w:val="100"/>
        </w:rPr>
        <w:t>re</w:t>
      </w:r>
      <w:r>
        <w:rPr>
          <w:spacing w:val="-2"/>
          <w:w w:val="100"/>
        </w:rPr>
        <w:t>f</w:t>
      </w:r>
      <w:r>
        <w:rPr>
          <w:w w:val="100"/>
        </w:rPr>
        <w:t>use</w:t>
      </w:r>
      <w:r>
        <w:rPr>
          <w:spacing w:val="-18"/>
        </w:rPr>
        <w:t xml:space="preserve">  </w:t>
      </w:r>
      <w:r>
        <w:rPr>
          <w:w w:val="100"/>
        </w:rPr>
        <w:t>a</w:t>
      </w:r>
      <w:r>
        <w:rPr>
          <w:spacing w:val="-18"/>
        </w:rPr>
        <w:t xml:space="preserve">  </w:t>
      </w:r>
      <w:r>
        <w:rPr>
          <w:w w:val="100"/>
        </w:rPr>
        <w:t>c</w:t>
      </w:r>
      <w:r>
        <w:rPr>
          <w:spacing w:val="1"/>
          <w:w w:val="100"/>
        </w:rPr>
        <w:t>o</w:t>
      </w:r>
      <w:r>
        <w:rPr>
          <w:spacing w:val="-2"/>
          <w:w w:val="100"/>
        </w:rPr>
        <w:t>u</w:t>
      </w:r>
      <w:r>
        <w:rPr>
          <w:w w:val="100"/>
        </w:rPr>
        <w:t>rt</w:t>
      </w:r>
      <w:r>
        <w:rPr>
          <w:spacing w:val="-3"/>
          <w:w w:val="100"/>
        </w:rPr>
        <w:t>e</w:t>
      </w:r>
      <w:r>
        <w:rPr>
          <w:spacing w:val="-2"/>
          <w:w w:val="100"/>
        </w:rPr>
        <w:t>s</w:t>
      </w:r>
      <w:r>
        <w:rPr>
          <w:w w:val="100"/>
        </w:rPr>
        <w:t>y</w:t>
      </w:r>
      <w:r>
        <w:rPr>
          <w:spacing w:val="-16"/>
        </w:rPr>
        <w:t xml:space="preserve">  </w:t>
      </w:r>
      <w:r>
        <w:rPr>
          <w:w w:val="100"/>
        </w:rPr>
        <w:t>fr</w:t>
      </w:r>
      <w:r>
        <w:rPr>
          <w:spacing w:val="-2"/>
          <w:w w:val="100"/>
        </w:rPr>
        <w:t>o</w:t>
      </w:r>
      <w:r>
        <w:rPr>
          <w:w w:val="100"/>
        </w:rPr>
        <w:t>m</w:t>
      </w:r>
      <w:r>
        <w:rPr>
          <w:spacing w:val="-17"/>
        </w:rPr>
        <w:t xml:space="preserve">  </w:t>
      </w:r>
      <w:r>
        <w:rPr>
          <w:w w:val="100"/>
        </w:rPr>
        <w:t>a</w:t>
      </w:r>
      <w:r>
        <w:rPr>
          <w:spacing w:val="-17"/>
        </w:rPr>
        <w:t xml:space="preserve">  </w:t>
      </w:r>
      <w:r>
        <w:rPr>
          <w:spacing w:val="-2"/>
          <w:w w:val="100"/>
        </w:rPr>
        <w:t>s</w:t>
      </w:r>
      <w:r>
        <w:rPr>
          <w:w w:val="100"/>
        </w:rPr>
        <w:t>u</w:t>
      </w:r>
      <w:r>
        <w:rPr>
          <w:spacing w:val="-2"/>
          <w:w w:val="100"/>
        </w:rPr>
        <w:t>p</w:t>
      </w:r>
      <w:r>
        <w:rPr>
          <w:w w:val="100"/>
        </w:rPr>
        <w:t>p</w:t>
      </w:r>
      <w:r>
        <w:rPr>
          <w:spacing w:val="-2"/>
          <w:w w:val="100"/>
        </w:rPr>
        <w:t>l</w:t>
      </w:r>
      <w:r>
        <w:rPr>
          <w:w w:val="100"/>
        </w:rPr>
        <w:t>ier</w:t>
      </w:r>
      <w:r>
        <w:rPr>
          <w:spacing w:val="-18"/>
        </w:rPr>
        <w:t xml:space="preserve">  </w:t>
      </w:r>
      <w:r>
        <w:rPr>
          <w:w w:val="100"/>
        </w:rPr>
        <w:t>w</w:t>
      </w:r>
      <w:r>
        <w:rPr>
          <w:spacing w:val="-2"/>
          <w:w w:val="100"/>
        </w:rPr>
        <w:t>h</w:t>
      </w:r>
      <w:r>
        <w:rPr>
          <w:w w:val="100"/>
        </w:rPr>
        <w:t>en</w:t>
      </w:r>
      <w:r>
        <w:rPr>
          <w:spacing w:val="-12"/>
        </w:rPr>
        <w:t xml:space="preserve">  </w:t>
      </w:r>
      <w:r>
        <w:rPr>
          <w:rFonts w:hint="eastAsia" w:eastAsia="宋体"/>
          <w:spacing w:val="-2"/>
          <w:w w:val="100"/>
          <w:lang w:eastAsia="zh-CN"/>
        </w:rPr>
        <w:t>XunStd</w:t>
      </w:r>
      <w:r>
        <w:rPr>
          <w:spacing w:val="-16"/>
        </w:rPr>
        <w:t xml:space="preserve">  </w:t>
      </w:r>
      <w:r>
        <w:rPr>
          <w:spacing w:val="-2"/>
          <w:w w:val="100"/>
        </w:rPr>
        <w:t>i</w:t>
      </w:r>
      <w:r>
        <w:rPr>
          <w:w w:val="100"/>
        </w:rPr>
        <w:t>s</w:t>
      </w:r>
      <w:r>
        <w:rPr>
          <w:spacing w:val="-17"/>
        </w:rPr>
        <w:t xml:space="preserve">  </w:t>
      </w:r>
      <w:r>
        <w:rPr>
          <w:w w:val="100"/>
        </w:rPr>
        <w:t>i</w:t>
      </w:r>
      <w:r>
        <w:rPr>
          <w:spacing w:val="-2"/>
          <w:w w:val="100"/>
        </w:rPr>
        <w:t>n</w:t>
      </w:r>
      <w:r>
        <w:rPr>
          <w:w w:val="100"/>
        </w:rPr>
        <w:t>v</w:t>
      </w:r>
      <w:r>
        <w:rPr>
          <w:spacing w:val="-2"/>
          <w:w w:val="100"/>
        </w:rPr>
        <w:t>ol</w:t>
      </w:r>
      <w:r>
        <w:rPr>
          <w:w w:val="100"/>
        </w:rPr>
        <w:t>v</w:t>
      </w:r>
      <w:r>
        <w:rPr>
          <w:spacing w:val="-3"/>
          <w:w w:val="100"/>
        </w:rPr>
        <w:t>e</w:t>
      </w:r>
      <w:r>
        <w:rPr>
          <w:w w:val="100"/>
        </w:rPr>
        <w:t>d</w:t>
      </w:r>
      <w:r>
        <w:rPr>
          <w:spacing w:val="-16"/>
        </w:rPr>
        <w:t xml:space="preserve">  </w:t>
      </w:r>
      <w:r>
        <w:rPr>
          <w:spacing w:val="-2"/>
          <w:w w:val="100"/>
        </w:rPr>
        <w:t>i</w:t>
      </w:r>
      <w:r>
        <w:rPr>
          <w:w w:val="100"/>
        </w:rPr>
        <w:t>n c</w:t>
      </w:r>
      <w:r>
        <w:rPr>
          <w:spacing w:val="-2"/>
          <w:w w:val="100"/>
        </w:rPr>
        <w:t>h</w:t>
      </w:r>
      <w:r>
        <w:rPr>
          <w:w w:val="100"/>
        </w:rPr>
        <w:t>o</w:t>
      </w:r>
      <w:r>
        <w:rPr>
          <w:spacing w:val="-2"/>
          <w:w w:val="100"/>
        </w:rPr>
        <w:t>o</w:t>
      </w:r>
      <w:r>
        <w:rPr>
          <w:w w:val="100"/>
        </w:rPr>
        <w:t>s</w:t>
      </w:r>
      <w:r>
        <w:rPr>
          <w:spacing w:val="-2"/>
          <w:w w:val="100"/>
        </w:rPr>
        <w:t>in</w:t>
      </w:r>
      <w:r>
        <w:rPr>
          <w:w w:val="100"/>
        </w:rPr>
        <w:t>g</w:t>
      </w:r>
      <w:r>
        <w:rPr>
          <w:spacing w:val="-5"/>
        </w:rPr>
        <w:t xml:space="preserve"> </w:t>
      </w:r>
      <w:r>
        <w:rPr>
          <w:w w:val="100"/>
        </w:rPr>
        <w:t>or</w:t>
      </w:r>
      <w:r>
        <w:rPr>
          <w:spacing w:val="-6"/>
        </w:rPr>
        <w:t xml:space="preserve"> </w:t>
      </w:r>
      <w:r>
        <w:rPr>
          <w:w w:val="100"/>
        </w:rPr>
        <w:t>rec</w:t>
      </w:r>
      <w:r>
        <w:rPr>
          <w:spacing w:val="-1"/>
          <w:w w:val="100"/>
        </w:rPr>
        <w:t>o</w:t>
      </w:r>
      <w:r>
        <w:rPr>
          <w:w w:val="100"/>
        </w:rPr>
        <w:t>n</w:t>
      </w:r>
      <w:r>
        <w:rPr>
          <w:spacing w:val="-3"/>
          <w:w w:val="100"/>
        </w:rPr>
        <w:t>f</w:t>
      </w:r>
      <w:r>
        <w:rPr>
          <w:w w:val="100"/>
        </w:rPr>
        <w:t>i</w:t>
      </w:r>
      <w:r>
        <w:rPr>
          <w:spacing w:val="-3"/>
          <w:w w:val="100"/>
        </w:rPr>
        <w:t>r</w:t>
      </w:r>
      <w:r>
        <w:rPr>
          <w:w w:val="100"/>
        </w:rPr>
        <w:t>mi</w:t>
      </w:r>
      <w:r>
        <w:rPr>
          <w:spacing w:val="-2"/>
          <w:w w:val="100"/>
        </w:rPr>
        <w:t>n</w:t>
      </w:r>
      <w:r>
        <w:rPr>
          <w:w w:val="100"/>
        </w:rPr>
        <w:t>g</w:t>
      </w:r>
      <w:r>
        <w:rPr>
          <w:spacing w:val="-5"/>
        </w:rPr>
        <w:t xml:space="preserve"> </w:t>
      </w:r>
      <w:r>
        <w:rPr>
          <w:w w:val="100"/>
        </w:rPr>
        <w:t>a</w:t>
      </w:r>
      <w:r>
        <w:rPr>
          <w:spacing w:val="-6"/>
        </w:rPr>
        <w:t xml:space="preserve"> </w:t>
      </w:r>
      <w:r>
        <w:rPr>
          <w:w w:val="100"/>
        </w:rPr>
        <w:t>s</w:t>
      </w:r>
      <w:r>
        <w:rPr>
          <w:spacing w:val="-2"/>
          <w:w w:val="100"/>
        </w:rPr>
        <w:t>up</w:t>
      </w:r>
      <w:r>
        <w:rPr>
          <w:w w:val="100"/>
        </w:rPr>
        <w:t>p</w:t>
      </w:r>
      <w:r>
        <w:rPr>
          <w:spacing w:val="-2"/>
          <w:w w:val="100"/>
        </w:rPr>
        <w:t>l</w:t>
      </w:r>
      <w:r>
        <w:rPr>
          <w:w w:val="100"/>
        </w:rPr>
        <w:t>ier</w:t>
      </w:r>
      <w:r>
        <w:rPr>
          <w:spacing w:val="-5"/>
        </w:rPr>
        <w:t xml:space="preserve"> </w:t>
      </w:r>
      <w:r>
        <w:rPr>
          <w:w w:val="100"/>
        </w:rPr>
        <w:t>or</w:t>
      </w:r>
      <w:r>
        <w:rPr>
          <w:spacing w:val="-6"/>
        </w:rPr>
        <w:t xml:space="preserve"> </w:t>
      </w:r>
      <w:r>
        <w:rPr>
          <w:spacing w:val="-2"/>
          <w:w w:val="100"/>
        </w:rPr>
        <w:t>un</w:t>
      </w:r>
      <w:r>
        <w:rPr>
          <w:w w:val="100"/>
        </w:rPr>
        <w:t>der</w:t>
      </w:r>
      <w:r>
        <w:rPr>
          <w:spacing w:val="-5"/>
        </w:rPr>
        <w:t xml:space="preserve"> </w:t>
      </w:r>
      <w:r>
        <w:rPr>
          <w:w w:val="100"/>
        </w:rPr>
        <w:t>ci</w:t>
      </w:r>
      <w:r>
        <w:rPr>
          <w:spacing w:val="-3"/>
          <w:w w:val="100"/>
        </w:rPr>
        <w:t>r</w:t>
      </w:r>
      <w:r>
        <w:rPr>
          <w:w w:val="100"/>
        </w:rPr>
        <w:t>c</w:t>
      </w:r>
      <w:r>
        <w:rPr>
          <w:spacing w:val="1"/>
          <w:w w:val="100"/>
        </w:rPr>
        <w:t>u</w:t>
      </w:r>
      <w:r>
        <w:rPr>
          <w:spacing w:val="-3"/>
          <w:w w:val="100"/>
        </w:rPr>
        <w:t>m</w:t>
      </w:r>
      <w:r>
        <w:rPr>
          <w:spacing w:val="-2"/>
          <w:w w:val="100"/>
        </w:rPr>
        <w:t>s</w:t>
      </w:r>
      <w:r>
        <w:rPr>
          <w:w w:val="100"/>
        </w:rPr>
        <w:t>t</w:t>
      </w:r>
      <w:r>
        <w:rPr>
          <w:spacing w:val="-3"/>
          <w:w w:val="100"/>
        </w:rPr>
        <w:t>a</w:t>
      </w:r>
      <w:r>
        <w:rPr>
          <w:w w:val="100"/>
        </w:rPr>
        <w:t>nc</w:t>
      </w:r>
      <w:r>
        <w:rPr>
          <w:spacing w:val="-3"/>
          <w:w w:val="100"/>
        </w:rPr>
        <w:t>e</w:t>
      </w:r>
      <w:r>
        <w:rPr>
          <w:w w:val="100"/>
        </w:rPr>
        <w:t>s</w:t>
      </w:r>
      <w:r>
        <w:rPr>
          <w:spacing w:val="-5"/>
        </w:rPr>
        <w:t xml:space="preserve"> </w:t>
      </w:r>
      <w:r>
        <w:rPr>
          <w:w w:val="100"/>
        </w:rPr>
        <w:t>th</w:t>
      </w:r>
      <w:r>
        <w:rPr>
          <w:spacing w:val="-3"/>
          <w:w w:val="100"/>
        </w:rPr>
        <w:t>a</w:t>
      </w:r>
      <w:r>
        <w:rPr>
          <w:w w:val="100"/>
        </w:rPr>
        <w:t>t</w:t>
      </w:r>
      <w:r>
        <w:rPr>
          <w:spacing w:val="-5"/>
        </w:rPr>
        <w:t xml:space="preserve"> </w:t>
      </w:r>
      <w:r>
        <w:rPr>
          <w:w w:val="100"/>
        </w:rPr>
        <w:t>w</w:t>
      </w:r>
      <w:r>
        <w:rPr>
          <w:spacing w:val="-2"/>
          <w:w w:val="100"/>
        </w:rPr>
        <w:t>ou</w:t>
      </w:r>
      <w:r>
        <w:rPr>
          <w:w w:val="100"/>
        </w:rPr>
        <w:t>ld</w:t>
      </w:r>
      <w:r>
        <w:rPr>
          <w:spacing w:val="-5"/>
        </w:rPr>
        <w:t xml:space="preserve"> </w:t>
      </w:r>
      <w:r>
        <w:rPr>
          <w:w w:val="100"/>
        </w:rPr>
        <w:t>cre</w:t>
      </w:r>
      <w:r>
        <w:rPr>
          <w:spacing w:val="-2"/>
          <w:w w:val="100"/>
        </w:rPr>
        <w:t>at</w:t>
      </w:r>
      <w:r>
        <w:rPr>
          <w:w w:val="100"/>
        </w:rPr>
        <w:t>e an</w:t>
      </w:r>
      <w:r>
        <w:rPr>
          <w:spacing w:val="-9"/>
        </w:rPr>
        <w:t xml:space="preserve"> </w:t>
      </w:r>
      <w:r>
        <w:rPr>
          <w:w w:val="100"/>
        </w:rPr>
        <w:t>i</w:t>
      </w:r>
      <w:r>
        <w:rPr>
          <w:spacing w:val="-3"/>
          <w:w w:val="100"/>
        </w:rPr>
        <w:t>m</w:t>
      </w:r>
      <w:r>
        <w:rPr>
          <w:spacing w:val="1"/>
          <w:w w:val="100"/>
        </w:rPr>
        <w:t>p</w:t>
      </w:r>
      <w:r>
        <w:rPr>
          <w:w w:val="100"/>
        </w:rPr>
        <w:t>r</w:t>
      </w:r>
      <w:r>
        <w:rPr>
          <w:spacing w:val="-3"/>
          <w:w w:val="100"/>
        </w:rPr>
        <w:t>e</w:t>
      </w:r>
      <w:r>
        <w:rPr>
          <w:w w:val="100"/>
        </w:rPr>
        <w:t>s</w:t>
      </w:r>
      <w:r>
        <w:rPr>
          <w:spacing w:val="-2"/>
          <w:w w:val="100"/>
        </w:rPr>
        <w:t>si</w:t>
      </w:r>
      <w:r>
        <w:rPr>
          <w:w w:val="100"/>
        </w:rPr>
        <w:t>on</w:t>
      </w:r>
      <w:r>
        <w:rPr>
          <w:spacing w:val="-12"/>
        </w:rPr>
        <w:t xml:space="preserve"> </w:t>
      </w:r>
      <w:r>
        <w:rPr>
          <w:w w:val="100"/>
        </w:rPr>
        <w:t>th</w:t>
      </w:r>
      <w:r>
        <w:rPr>
          <w:spacing w:val="-3"/>
          <w:w w:val="100"/>
        </w:rPr>
        <w:t>a</w:t>
      </w:r>
      <w:r>
        <w:rPr>
          <w:w w:val="100"/>
        </w:rPr>
        <w:t>t</w:t>
      </w:r>
      <w:r>
        <w:rPr>
          <w:spacing w:val="-10"/>
        </w:rPr>
        <w:t xml:space="preserve"> </w:t>
      </w:r>
      <w:r>
        <w:rPr>
          <w:w w:val="100"/>
        </w:rPr>
        <w:t>o</w:t>
      </w:r>
      <w:r>
        <w:rPr>
          <w:spacing w:val="-3"/>
          <w:w w:val="100"/>
        </w:rPr>
        <w:t>ff</w:t>
      </w:r>
      <w:r>
        <w:rPr>
          <w:w w:val="100"/>
        </w:rPr>
        <w:t>er</w:t>
      </w:r>
      <w:r>
        <w:rPr>
          <w:spacing w:val="-2"/>
          <w:w w:val="100"/>
        </w:rPr>
        <w:t>i</w:t>
      </w:r>
      <w:r>
        <w:rPr>
          <w:w w:val="100"/>
        </w:rPr>
        <w:t>ng</w:t>
      </w:r>
      <w:r>
        <w:rPr>
          <w:spacing w:val="-10"/>
        </w:rPr>
        <w:t xml:space="preserve"> </w:t>
      </w:r>
      <w:r>
        <w:rPr>
          <w:spacing w:val="-3"/>
          <w:w w:val="100"/>
        </w:rPr>
        <w:t>c</w:t>
      </w:r>
      <w:r>
        <w:rPr>
          <w:w w:val="100"/>
        </w:rPr>
        <w:t>o</w:t>
      </w:r>
      <w:r>
        <w:rPr>
          <w:spacing w:val="-2"/>
          <w:w w:val="100"/>
        </w:rPr>
        <w:t>u</w:t>
      </w:r>
      <w:r>
        <w:rPr>
          <w:w w:val="100"/>
        </w:rPr>
        <w:t>rt</w:t>
      </w:r>
      <w:r>
        <w:rPr>
          <w:spacing w:val="-3"/>
          <w:w w:val="100"/>
        </w:rPr>
        <w:t>e</w:t>
      </w:r>
      <w:r>
        <w:rPr>
          <w:w w:val="100"/>
        </w:rPr>
        <w:t>s</w:t>
      </w:r>
      <w:r>
        <w:rPr>
          <w:spacing w:val="-2"/>
          <w:w w:val="100"/>
        </w:rPr>
        <w:t>i</w:t>
      </w:r>
      <w:r>
        <w:rPr>
          <w:w w:val="100"/>
        </w:rPr>
        <w:t>es</w:t>
      </w:r>
      <w:r>
        <w:rPr>
          <w:spacing w:val="-9"/>
        </w:rPr>
        <w:t xml:space="preserve"> </w:t>
      </w:r>
      <w:r>
        <w:rPr>
          <w:spacing w:val="-2"/>
          <w:w w:val="100"/>
        </w:rPr>
        <w:t>i</w:t>
      </w:r>
      <w:r>
        <w:rPr>
          <w:w w:val="100"/>
        </w:rPr>
        <w:t>s</w:t>
      </w:r>
      <w:r>
        <w:rPr>
          <w:spacing w:val="-10"/>
        </w:rPr>
        <w:t xml:space="preserve"> </w:t>
      </w:r>
      <w:r>
        <w:rPr>
          <w:spacing w:val="-2"/>
          <w:w w:val="100"/>
        </w:rPr>
        <w:t>t</w:t>
      </w:r>
      <w:r>
        <w:rPr>
          <w:w w:val="100"/>
        </w:rPr>
        <w:t>he</w:t>
      </w:r>
      <w:r>
        <w:rPr>
          <w:spacing w:val="-13"/>
        </w:rPr>
        <w:t xml:space="preserve"> </w:t>
      </w:r>
      <w:r>
        <w:rPr>
          <w:w w:val="100"/>
        </w:rPr>
        <w:t>way</w:t>
      </w:r>
      <w:r>
        <w:rPr>
          <w:spacing w:val="-9"/>
        </w:rPr>
        <w:t xml:space="preserve"> </w:t>
      </w:r>
      <w:r>
        <w:rPr>
          <w:spacing w:val="-2"/>
          <w:w w:val="100"/>
        </w:rPr>
        <w:t>t</w:t>
      </w:r>
      <w:r>
        <w:rPr>
          <w:w w:val="100"/>
        </w:rPr>
        <w:t>o</w:t>
      </w:r>
      <w:r>
        <w:rPr>
          <w:spacing w:val="-10"/>
        </w:rPr>
        <w:t xml:space="preserve"> </w:t>
      </w:r>
      <w:r>
        <w:rPr>
          <w:spacing w:val="-2"/>
          <w:w w:val="100"/>
        </w:rPr>
        <w:t>o</w:t>
      </w:r>
      <w:r>
        <w:rPr>
          <w:w w:val="100"/>
        </w:rPr>
        <w:t>b</w:t>
      </w:r>
      <w:r>
        <w:rPr>
          <w:spacing w:val="-2"/>
          <w:w w:val="100"/>
        </w:rPr>
        <w:t>t</w:t>
      </w:r>
      <w:r>
        <w:rPr>
          <w:w w:val="100"/>
        </w:rPr>
        <w:t>a</w:t>
      </w:r>
      <w:r>
        <w:rPr>
          <w:spacing w:val="-2"/>
          <w:w w:val="100"/>
        </w:rPr>
        <w:t>i</w:t>
      </w:r>
      <w:r>
        <w:rPr>
          <w:w w:val="100"/>
        </w:rPr>
        <w:t>n</w:t>
      </w:r>
      <w:r>
        <w:rPr>
          <w:spacing w:val="-3"/>
        </w:rPr>
        <w:t xml:space="preserve"> </w:t>
      </w:r>
      <w:r>
        <w:rPr>
          <w:rFonts w:hint="eastAsia" w:eastAsia="宋体"/>
          <w:spacing w:val="-2"/>
          <w:w w:val="100"/>
          <w:lang w:eastAsia="zh-CN"/>
        </w:rPr>
        <w:t>XunStd</w:t>
      </w:r>
      <w:r>
        <w:rPr>
          <w:spacing w:val="-11"/>
        </w:rPr>
        <w:t xml:space="preserve"> </w:t>
      </w:r>
      <w:r>
        <w:rPr>
          <w:w w:val="100"/>
        </w:rPr>
        <w:t>bu</w:t>
      </w:r>
      <w:r>
        <w:rPr>
          <w:spacing w:val="-2"/>
          <w:w w:val="100"/>
        </w:rPr>
        <w:t>si</w:t>
      </w:r>
      <w:r>
        <w:rPr>
          <w:w w:val="100"/>
        </w:rPr>
        <w:t>n</w:t>
      </w:r>
      <w:r>
        <w:rPr>
          <w:spacing w:val="-3"/>
          <w:w w:val="100"/>
        </w:rPr>
        <w:t>e</w:t>
      </w:r>
      <w:r>
        <w:rPr>
          <w:w w:val="100"/>
        </w:rPr>
        <w:t>ss.</w:t>
      </w:r>
      <w:r>
        <w:rPr>
          <w:spacing w:val="-29"/>
        </w:rPr>
        <w:t xml:space="preserve"> </w:t>
      </w:r>
      <w:r>
        <w:rPr>
          <w:rFonts w:ascii="宋体" w:hAnsi="宋体" w:eastAsia="宋体"/>
          <w:w w:val="100"/>
        </w:rPr>
        <w:t>授</w:t>
      </w:r>
      <w:r>
        <w:rPr>
          <w:rFonts w:ascii="宋体" w:hAnsi="宋体" w:eastAsia="宋体"/>
          <w:spacing w:val="6"/>
          <w:w w:val="100"/>
        </w:rPr>
        <w:t>予合同或可能影响业务分配、制定导致业务安排的规范或参与合同谈判的员工必须特别小心，以避免出现偏袒或可能对公司公正和公平交</w:t>
      </w:r>
      <w:r>
        <w:rPr>
          <w:rFonts w:ascii="宋体" w:hAnsi="宋体" w:eastAsia="宋体"/>
          <w:w w:val="100"/>
        </w:rPr>
        <w:t>易声誉产生不利影响的行为。谨慎的做法是，当</w:t>
      </w:r>
      <w:r>
        <w:rPr>
          <w:rFonts w:ascii="宋体" w:hAnsi="宋体" w:eastAsia="宋体"/>
          <w:spacing w:val="-17"/>
        </w:rPr>
        <w:t xml:space="preserve"> </w:t>
      </w:r>
      <w:r>
        <w:rPr>
          <w:rFonts w:hint="eastAsia" w:eastAsia="宋体"/>
          <w:b/>
          <w:w w:val="100"/>
          <w:lang w:eastAsia="zh-CN"/>
        </w:rPr>
        <w:t>XunStd</w:t>
      </w:r>
      <w:r>
        <w:rPr>
          <w:b/>
          <w:spacing w:val="31"/>
        </w:rPr>
        <w:t xml:space="preserve"> </w:t>
      </w:r>
      <w:r>
        <w:rPr>
          <w:rFonts w:ascii="宋体" w:hAnsi="宋体" w:eastAsia="宋体"/>
          <w:spacing w:val="-2"/>
          <w:w w:val="100"/>
        </w:rPr>
        <w:t>参与选择或重</w:t>
      </w:r>
    </w:p>
    <w:p w14:paraId="1F893D30">
      <w:pPr>
        <w:pStyle w:val="5"/>
        <w:spacing w:before="43"/>
        <w:jc w:val="left"/>
        <w:rPr>
          <w:rFonts w:ascii="宋体" w:eastAsia="宋体"/>
        </w:rPr>
      </w:pPr>
      <w:r>
        <w:rPr>
          <w:rFonts w:ascii="宋体" w:eastAsia="宋体"/>
          <w:spacing w:val="27"/>
        </w:rPr>
        <w:t>新确认供应商时，或在可能会产生一种印象，即提供礼貌是获得</w:t>
      </w:r>
    </w:p>
    <w:p w14:paraId="26EDC892">
      <w:pPr>
        <w:spacing w:before="59"/>
        <w:ind w:left="0" w:right="0" w:firstLine="0"/>
        <w:jc w:val="left"/>
        <w:rPr>
          <w:rFonts w:ascii="宋体" w:eastAsia="宋体"/>
          <w:sz w:val="28"/>
        </w:rPr>
      </w:pPr>
      <w:r>
        <w:rPr>
          <w:rFonts w:hint="eastAsia" w:eastAsia="宋体"/>
          <w:b/>
          <w:sz w:val="28"/>
          <w:lang w:eastAsia="zh-CN"/>
        </w:rPr>
        <w:t>XunStd</w:t>
      </w:r>
      <w:r>
        <w:rPr>
          <w:b/>
          <w:spacing w:val="-9"/>
          <w:sz w:val="28"/>
        </w:rPr>
        <w:t xml:space="preserve"> </w:t>
      </w:r>
      <w:r>
        <w:rPr>
          <w:rFonts w:ascii="宋体" w:eastAsia="宋体"/>
          <w:spacing w:val="-1"/>
          <w:sz w:val="28"/>
        </w:rPr>
        <w:t>业务的方式的情况下，拒绝供应商的礼貌。</w:t>
      </w:r>
    </w:p>
    <w:p w14:paraId="26B2218F">
      <w:pPr>
        <w:pStyle w:val="5"/>
        <w:jc w:val="left"/>
        <w:rPr>
          <w:rFonts w:ascii="宋体"/>
        </w:rPr>
      </w:pPr>
    </w:p>
    <w:p w14:paraId="42CC525E">
      <w:pPr>
        <w:pStyle w:val="5"/>
        <w:spacing w:before="9"/>
        <w:jc w:val="left"/>
        <w:rPr>
          <w:rFonts w:ascii="宋体"/>
        </w:rPr>
      </w:pPr>
    </w:p>
    <w:p w14:paraId="385C140A">
      <w:pPr>
        <w:pStyle w:val="5"/>
        <w:spacing w:before="1" w:line="278" w:lineRule="auto"/>
        <w:ind w:right="353"/>
        <w:jc w:val="left"/>
        <w:rPr>
          <w:spacing w:val="-10"/>
        </w:rPr>
      </w:pPr>
      <w:r>
        <w:rPr>
          <w:b/>
          <w:w w:val="99"/>
          <w:sz w:val="32"/>
        </w:rPr>
        <w:t>Meals,</w:t>
      </w:r>
      <w:r>
        <w:rPr>
          <w:b/>
          <w:spacing w:val="-1"/>
          <w:sz w:val="32"/>
        </w:rPr>
        <w:t xml:space="preserve"> </w:t>
      </w:r>
      <w:r>
        <w:rPr>
          <w:b/>
          <w:w w:val="99"/>
          <w:sz w:val="32"/>
        </w:rPr>
        <w:t>Re</w:t>
      </w:r>
      <w:r>
        <w:rPr>
          <w:b/>
          <w:spacing w:val="-2"/>
          <w:w w:val="99"/>
          <w:sz w:val="32"/>
        </w:rPr>
        <w:t>f</w:t>
      </w:r>
      <w:r>
        <w:rPr>
          <w:b/>
          <w:spacing w:val="1"/>
          <w:w w:val="99"/>
          <w:sz w:val="32"/>
        </w:rPr>
        <w:t>r</w:t>
      </w:r>
      <w:r>
        <w:rPr>
          <w:b/>
          <w:w w:val="99"/>
          <w:sz w:val="32"/>
        </w:rPr>
        <w:t>eshm</w:t>
      </w:r>
      <w:r>
        <w:rPr>
          <w:b/>
          <w:spacing w:val="1"/>
          <w:w w:val="99"/>
          <w:sz w:val="32"/>
        </w:rPr>
        <w:t>e</w:t>
      </w:r>
      <w:r>
        <w:rPr>
          <w:b/>
          <w:w w:val="99"/>
          <w:sz w:val="32"/>
        </w:rPr>
        <w:t>nts</w:t>
      </w:r>
      <w:r>
        <w:rPr>
          <w:b/>
          <w:spacing w:val="-1"/>
          <w:sz w:val="32"/>
        </w:rPr>
        <w:t xml:space="preserve"> </w:t>
      </w:r>
      <w:r>
        <w:rPr>
          <w:b/>
          <w:w w:val="99"/>
          <w:sz w:val="32"/>
        </w:rPr>
        <w:t>and</w:t>
      </w:r>
      <w:r>
        <w:rPr>
          <w:b/>
          <w:spacing w:val="-1"/>
          <w:sz w:val="32"/>
        </w:rPr>
        <w:t xml:space="preserve"> </w:t>
      </w:r>
      <w:r>
        <w:rPr>
          <w:b/>
          <w:w w:val="99"/>
          <w:sz w:val="32"/>
        </w:rPr>
        <w:t>E</w:t>
      </w:r>
      <w:r>
        <w:rPr>
          <w:b/>
          <w:spacing w:val="2"/>
          <w:w w:val="99"/>
          <w:sz w:val="32"/>
        </w:rPr>
        <w:t>n</w:t>
      </w:r>
      <w:r>
        <w:rPr>
          <w:b/>
          <w:w w:val="99"/>
          <w:sz w:val="32"/>
        </w:rPr>
        <w:t>ter</w:t>
      </w:r>
      <w:r>
        <w:rPr>
          <w:b/>
          <w:spacing w:val="-2"/>
          <w:w w:val="99"/>
          <w:sz w:val="32"/>
        </w:rPr>
        <w:t>t</w:t>
      </w:r>
      <w:r>
        <w:rPr>
          <w:b/>
          <w:w w:val="99"/>
          <w:sz w:val="32"/>
        </w:rPr>
        <w:t>ai</w:t>
      </w:r>
      <w:r>
        <w:rPr>
          <w:b/>
          <w:spacing w:val="2"/>
          <w:w w:val="99"/>
          <w:sz w:val="32"/>
        </w:rPr>
        <w:t>n</w:t>
      </w:r>
      <w:r>
        <w:rPr>
          <w:b/>
          <w:w w:val="99"/>
          <w:sz w:val="32"/>
        </w:rPr>
        <w:t>ment</w:t>
      </w:r>
      <w:r>
        <w:rPr>
          <w:b/>
          <w:spacing w:val="2"/>
          <w:sz w:val="32"/>
        </w:rPr>
        <w:t xml:space="preserve"> </w:t>
      </w:r>
      <w:r>
        <w:rPr>
          <w:rFonts w:ascii="宋体" w:eastAsia="宋体"/>
          <w:spacing w:val="2"/>
          <w:w w:val="99"/>
          <w:sz w:val="32"/>
        </w:rPr>
        <w:t xml:space="preserve">餐饮、茶点和娱乐 </w:t>
      </w:r>
      <w:r>
        <w:rPr>
          <w:spacing w:val="-2"/>
          <w:w w:val="100"/>
        </w:rPr>
        <w:t>W</w:t>
      </w:r>
      <w:r>
        <w:rPr>
          <w:w w:val="100"/>
        </w:rPr>
        <w:t>e</w:t>
      </w:r>
      <w:r>
        <w:rPr>
          <w:spacing w:val="-14"/>
        </w:rPr>
        <w:t xml:space="preserve">  </w:t>
      </w:r>
      <w:r>
        <w:rPr>
          <w:w w:val="100"/>
        </w:rPr>
        <w:t>may</w:t>
      </w:r>
      <w:r>
        <w:rPr>
          <w:spacing w:val="-14"/>
        </w:rPr>
        <w:t xml:space="preserve">  </w:t>
      </w:r>
      <w:r>
        <w:rPr>
          <w:w w:val="100"/>
        </w:rPr>
        <w:t>acc</w:t>
      </w:r>
      <w:r>
        <w:rPr>
          <w:spacing w:val="-2"/>
          <w:w w:val="100"/>
        </w:rPr>
        <w:t>e</w:t>
      </w:r>
      <w:r>
        <w:rPr>
          <w:w w:val="100"/>
        </w:rPr>
        <w:t>pt</w:t>
      </w:r>
      <w:r>
        <w:rPr>
          <w:spacing w:val="-14"/>
        </w:rPr>
        <w:t xml:space="preserve">  </w:t>
      </w:r>
      <w:r>
        <w:rPr>
          <w:spacing w:val="-2"/>
          <w:w w:val="100"/>
        </w:rPr>
        <w:t>o</w:t>
      </w:r>
      <w:r>
        <w:rPr>
          <w:w w:val="100"/>
        </w:rPr>
        <w:t>cc</w:t>
      </w:r>
      <w:r>
        <w:rPr>
          <w:spacing w:val="-2"/>
          <w:w w:val="100"/>
        </w:rPr>
        <w:t>a</w:t>
      </w:r>
      <w:r>
        <w:rPr>
          <w:w w:val="100"/>
        </w:rPr>
        <w:t>s</w:t>
      </w:r>
      <w:r>
        <w:rPr>
          <w:spacing w:val="-2"/>
          <w:w w:val="100"/>
        </w:rPr>
        <w:t>io</w:t>
      </w:r>
      <w:r>
        <w:rPr>
          <w:w w:val="100"/>
        </w:rPr>
        <w:t>nal</w:t>
      </w:r>
      <w:r>
        <w:rPr>
          <w:spacing w:val="-14"/>
        </w:rPr>
        <w:t xml:space="preserve">  </w:t>
      </w:r>
      <w:r>
        <w:rPr>
          <w:w w:val="100"/>
        </w:rPr>
        <w:t>me</w:t>
      </w:r>
      <w:r>
        <w:rPr>
          <w:spacing w:val="-3"/>
          <w:w w:val="100"/>
        </w:rPr>
        <w:t>a</w:t>
      </w:r>
      <w:r>
        <w:rPr>
          <w:spacing w:val="-2"/>
          <w:w w:val="100"/>
        </w:rPr>
        <w:t>l</w:t>
      </w:r>
      <w:r>
        <w:rPr>
          <w:w w:val="100"/>
        </w:rPr>
        <w:t>s,</w:t>
      </w:r>
      <w:r>
        <w:rPr>
          <w:spacing w:val="-14"/>
        </w:rPr>
        <w:t xml:space="preserve">  </w:t>
      </w:r>
      <w:r>
        <w:rPr>
          <w:w w:val="100"/>
        </w:rPr>
        <w:t>refres</w:t>
      </w:r>
      <w:r>
        <w:rPr>
          <w:spacing w:val="-2"/>
          <w:w w:val="100"/>
        </w:rPr>
        <w:t>h</w:t>
      </w:r>
      <w:r>
        <w:rPr>
          <w:w w:val="100"/>
        </w:rPr>
        <w:t>me</w:t>
      </w:r>
      <w:r>
        <w:rPr>
          <w:spacing w:val="-2"/>
          <w:w w:val="100"/>
        </w:rPr>
        <w:t>n</w:t>
      </w:r>
      <w:r>
        <w:rPr>
          <w:w w:val="100"/>
        </w:rPr>
        <w:t>ts,</w:t>
      </w:r>
      <w:r>
        <w:rPr>
          <w:spacing w:val="-14"/>
        </w:rPr>
        <w:t xml:space="preserve">  </w:t>
      </w:r>
      <w:r>
        <w:rPr>
          <w:w w:val="100"/>
        </w:rPr>
        <w:t>e</w:t>
      </w:r>
      <w:r>
        <w:rPr>
          <w:spacing w:val="-2"/>
          <w:w w:val="100"/>
        </w:rPr>
        <w:t>n</w:t>
      </w:r>
      <w:r>
        <w:rPr>
          <w:w w:val="100"/>
        </w:rPr>
        <w:t>te</w:t>
      </w:r>
      <w:r>
        <w:rPr>
          <w:spacing w:val="-3"/>
          <w:w w:val="100"/>
        </w:rPr>
        <w:t>r</w:t>
      </w:r>
      <w:r>
        <w:rPr>
          <w:w w:val="100"/>
        </w:rPr>
        <w:t>t</w:t>
      </w:r>
      <w:r>
        <w:rPr>
          <w:spacing w:val="-3"/>
          <w:w w:val="100"/>
        </w:rPr>
        <w:t>a</w:t>
      </w:r>
      <w:r>
        <w:rPr>
          <w:w w:val="100"/>
        </w:rPr>
        <w:t>i</w:t>
      </w:r>
      <w:r>
        <w:rPr>
          <w:spacing w:val="-2"/>
          <w:w w:val="100"/>
        </w:rPr>
        <w:t>n</w:t>
      </w:r>
      <w:r>
        <w:rPr>
          <w:w w:val="100"/>
        </w:rPr>
        <w:t>m</w:t>
      </w:r>
      <w:r>
        <w:rPr>
          <w:spacing w:val="-3"/>
          <w:w w:val="100"/>
        </w:rPr>
        <w:t>e</w:t>
      </w:r>
      <w:r>
        <w:rPr>
          <w:w w:val="100"/>
        </w:rPr>
        <w:t>nt</w:t>
      </w:r>
      <w:r>
        <w:rPr>
          <w:spacing w:val="-15"/>
        </w:rPr>
        <w:t xml:space="preserve">  </w:t>
      </w:r>
      <w:r>
        <w:rPr>
          <w:w w:val="100"/>
        </w:rPr>
        <w:t>a</w:t>
      </w:r>
      <w:r>
        <w:rPr>
          <w:spacing w:val="1"/>
          <w:w w:val="100"/>
        </w:rPr>
        <w:t>n</w:t>
      </w:r>
      <w:r>
        <w:rPr>
          <w:w w:val="100"/>
        </w:rPr>
        <w:t>d</w:t>
      </w:r>
      <w:r>
        <w:rPr>
          <w:spacing w:val="-14"/>
        </w:rPr>
        <w:t xml:space="preserve">  </w:t>
      </w:r>
      <w:r>
        <w:rPr>
          <w:spacing w:val="-2"/>
          <w:w w:val="100"/>
        </w:rPr>
        <w:t>s</w:t>
      </w:r>
      <w:r>
        <w:rPr>
          <w:w w:val="100"/>
        </w:rPr>
        <w:t>im</w:t>
      </w:r>
      <w:r>
        <w:rPr>
          <w:spacing w:val="-2"/>
          <w:w w:val="100"/>
        </w:rPr>
        <w:t>i</w:t>
      </w:r>
      <w:r>
        <w:rPr>
          <w:w w:val="100"/>
        </w:rPr>
        <w:t>l</w:t>
      </w:r>
      <w:r>
        <w:rPr>
          <w:spacing w:val="-3"/>
          <w:w w:val="100"/>
        </w:rPr>
        <w:t>a</w:t>
      </w:r>
      <w:r>
        <w:rPr>
          <w:w w:val="100"/>
        </w:rPr>
        <w:t>r b</w:t>
      </w:r>
      <w:r>
        <w:rPr>
          <w:spacing w:val="-2"/>
          <w:w w:val="100"/>
        </w:rPr>
        <w:t>us</w:t>
      </w:r>
      <w:r>
        <w:rPr>
          <w:w w:val="100"/>
        </w:rPr>
        <w:t>in</w:t>
      </w:r>
      <w:r>
        <w:rPr>
          <w:spacing w:val="-3"/>
          <w:w w:val="100"/>
        </w:rPr>
        <w:t>e</w:t>
      </w:r>
      <w:r>
        <w:rPr>
          <w:spacing w:val="-2"/>
          <w:w w:val="100"/>
        </w:rPr>
        <w:t>s</w:t>
      </w:r>
      <w:r>
        <w:rPr>
          <w:w w:val="100"/>
        </w:rPr>
        <w:t>s</w:t>
      </w:r>
      <w:r>
        <w:rPr>
          <w:spacing w:val="-3"/>
        </w:rPr>
        <w:t xml:space="preserve"> </w:t>
      </w:r>
      <w:r>
        <w:rPr>
          <w:w w:val="100"/>
        </w:rPr>
        <w:t>c</w:t>
      </w:r>
      <w:r>
        <w:rPr>
          <w:spacing w:val="-2"/>
          <w:w w:val="100"/>
        </w:rPr>
        <w:t>o</w:t>
      </w:r>
      <w:r>
        <w:rPr>
          <w:w w:val="100"/>
        </w:rPr>
        <w:t>u</w:t>
      </w:r>
      <w:r>
        <w:rPr>
          <w:spacing w:val="-3"/>
          <w:w w:val="100"/>
        </w:rPr>
        <w:t>r</w:t>
      </w:r>
      <w:r>
        <w:rPr>
          <w:w w:val="100"/>
        </w:rPr>
        <w:t>te</w:t>
      </w:r>
      <w:r>
        <w:rPr>
          <w:spacing w:val="-2"/>
          <w:w w:val="100"/>
        </w:rPr>
        <w:t>s</w:t>
      </w:r>
      <w:r>
        <w:rPr>
          <w:w w:val="100"/>
        </w:rPr>
        <w:t>i</w:t>
      </w:r>
      <w:r>
        <w:rPr>
          <w:spacing w:val="-3"/>
          <w:w w:val="100"/>
        </w:rPr>
        <w:t>e</w:t>
      </w:r>
      <w:r>
        <w:rPr>
          <w:w w:val="100"/>
        </w:rPr>
        <w:t>s</w:t>
      </w:r>
      <w:r>
        <w:rPr>
          <w:spacing w:val="-3"/>
        </w:rPr>
        <w:t xml:space="preserve"> </w:t>
      </w:r>
      <w:r>
        <w:rPr>
          <w:spacing w:val="-2"/>
          <w:w w:val="100"/>
        </w:rPr>
        <w:t>th</w:t>
      </w:r>
      <w:r>
        <w:rPr>
          <w:w w:val="100"/>
        </w:rPr>
        <w:t>at</w:t>
      </w:r>
      <w:r>
        <w:rPr>
          <w:spacing w:val="-3"/>
        </w:rPr>
        <w:t xml:space="preserve"> </w:t>
      </w:r>
      <w:r>
        <w:rPr>
          <w:w w:val="100"/>
        </w:rPr>
        <w:t>are</w:t>
      </w:r>
      <w:r>
        <w:rPr>
          <w:spacing w:val="-5"/>
        </w:rPr>
        <w:t xml:space="preserve"> </w:t>
      </w:r>
      <w:r>
        <w:rPr>
          <w:w w:val="100"/>
        </w:rPr>
        <w:t>sh</w:t>
      </w:r>
      <w:r>
        <w:rPr>
          <w:spacing w:val="-3"/>
          <w:w w:val="100"/>
        </w:rPr>
        <w:t>a</w:t>
      </w:r>
      <w:r>
        <w:rPr>
          <w:w w:val="100"/>
        </w:rPr>
        <w:t>red</w:t>
      </w:r>
      <w:r>
        <w:rPr>
          <w:spacing w:val="-5"/>
        </w:rPr>
        <w:t xml:space="preserve"> </w:t>
      </w:r>
      <w:r>
        <w:rPr>
          <w:spacing w:val="-2"/>
          <w:w w:val="100"/>
        </w:rPr>
        <w:t>w</w:t>
      </w:r>
      <w:r>
        <w:rPr>
          <w:w w:val="100"/>
        </w:rPr>
        <w:t>i</w:t>
      </w:r>
      <w:r>
        <w:rPr>
          <w:spacing w:val="-2"/>
          <w:w w:val="100"/>
        </w:rPr>
        <w:t>t</w:t>
      </w:r>
      <w:r>
        <w:rPr>
          <w:w w:val="100"/>
        </w:rPr>
        <w:t>h</w:t>
      </w:r>
      <w:r>
        <w:rPr>
          <w:spacing w:val="-3"/>
        </w:rPr>
        <w:t xml:space="preserve"> </w:t>
      </w:r>
      <w:r>
        <w:rPr>
          <w:spacing w:val="-2"/>
          <w:w w:val="100"/>
        </w:rPr>
        <w:t>t</w:t>
      </w:r>
      <w:r>
        <w:rPr>
          <w:w w:val="100"/>
        </w:rPr>
        <w:t>he</w:t>
      </w:r>
      <w:r>
        <w:rPr>
          <w:spacing w:val="-6"/>
        </w:rPr>
        <w:t xml:space="preserve"> </w:t>
      </w:r>
      <w:r>
        <w:rPr>
          <w:w w:val="100"/>
        </w:rPr>
        <w:t>pe</w:t>
      </w:r>
      <w:r>
        <w:rPr>
          <w:spacing w:val="-3"/>
          <w:w w:val="100"/>
        </w:rPr>
        <w:t>r</w:t>
      </w:r>
      <w:r>
        <w:rPr>
          <w:w w:val="100"/>
        </w:rPr>
        <w:t>s</w:t>
      </w:r>
      <w:r>
        <w:rPr>
          <w:spacing w:val="-2"/>
          <w:w w:val="100"/>
        </w:rPr>
        <w:t>o</w:t>
      </w:r>
      <w:r>
        <w:rPr>
          <w:w w:val="100"/>
        </w:rPr>
        <w:t>n</w:t>
      </w:r>
      <w:r>
        <w:rPr>
          <w:spacing w:val="-3"/>
        </w:rPr>
        <w:t xml:space="preserve"> </w:t>
      </w:r>
      <w:r>
        <w:rPr>
          <w:spacing w:val="-2"/>
          <w:w w:val="100"/>
        </w:rPr>
        <w:t>wh</w:t>
      </w:r>
      <w:r>
        <w:rPr>
          <w:w w:val="100"/>
        </w:rPr>
        <w:t>o</w:t>
      </w:r>
      <w:r>
        <w:rPr>
          <w:spacing w:val="-3"/>
        </w:rPr>
        <w:t xml:space="preserve"> </w:t>
      </w:r>
      <w:r>
        <w:rPr>
          <w:w w:val="100"/>
        </w:rPr>
        <w:t>h</w:t>
      </w:r>
      <w:r>
        <w:rPr>
          <w:spacing w:val="-3"/>
          <w:w w:val="100"/>
        </w:rPr>
        <w:t>a</w:t>
      </w:r>
      <w:r>
        <w:rPr>
          <w:w w:val="100"/>
        </w:rPr>
        <w:t>s</w:t>
      </w:r>
      <w:r>
        <w:rPr>
          <w:spacing w:val="-3"/>
        </w:rPr>
        <w:t xml:space="preserve"> </w:t>
      </w:r>
      <w:r>
        <w:rPr>
          <w:spacing w:val="-2"/>
          <w:w w:val="100"/>
        </w:rPr>
        <w:t>o</w:t>
      </w:r>
      <w:r>
        <w:rPr>
          <w:w w:val="100"/>
        </w:rPr>
        <w:t>ffe</w:t>
      </w:r>
      <w:r>
        <w:rPr>
          <w:spacing w:val="-2"/>
          <w:w w:val="100"/>
        </w:rPr>
        <w:t>r</w:t>
      </w:r>
      <w:r>
        <w:rPr>
          <w:w w:val="100"/>
        </w:rPr>
        <w:t>ed</w:t>
      </w:r>
      <w:r>
        <w:rPr>
          <w:spacing w:val="-2"/>
        </w:rPr>
        <w:t xml:space="preserve"> </w:t>
      </w:r>
      <w:r>
        <w:rPr>
          <w:spacing w:val="-2"/>
          <w:w w:val="100"/>
        </w:rPr>
        <w:t>t</w:t>
      </w:r>
      <w:r>
        <w:rPr>
          <w:w w:val="100"/>
        </w:rPr>
        <w:t>o</w:t>
      </w:r>
      <w:r>
        <w:rPr>
          <w:spacing w:val="-3"/>
        </w:rPr>
        <w:t xml:space="preserve"> </w:t>
      </w:r>
      <w:r>
        <w:rPr>
          <w:spacing w:val="-2"/>
          <w:w w:val="100"/>
        </w:rPr>
        <w:t>p</w:t>
      </w:r>
      <w:r>
        <w:rPr>
          <w:w w:val="100"/>
        </w:rPr>
        <w:t>ay</w:t>
      </w:r>
      <w:r>
        <w:rPr>
          <w:spacing w:val="-2"/>
        </w:rPr>
        <w:t xml:space="preserve"> </w:t>
      </w:r>
      <w:r>
        <w:rPr>
          <w:spacing w:val="-3"/>
          <w:w w:val="100"/>
        </w:rPr>
        <w:t>f</w:t>
      </w:r>
      <w:r>
        <w:rPr>
          <w:spacing w:val="10"/>
          <w:w w:val="100"/>
        </w:rPr>
        <w:t>o</w:t>
      </w:r>
      <w:r>
        <w:rPr>
          <w:w w:val="100"/>
        </w:rPr>
        <w:t>r the</w:t>
      </w:r>
      <w:r>
        <w:rPr>
          <w:spacing w:val="28"/>
        </w:rPr>
        <w:t xml:space="preserve"> </w:t>
      </w:r>
      <w:r>
        <w:rPr>
          <w:w w:val="100"/>
        </w:rPr>
        <w:t>me</w:t>
      </w:r>
      <w:r>
        <w:rPr>
          <w:spacing w:val="-3"/>
          <w:w w:val="100"/>
        </w:rPr>
        <w:t>a</w:t>
      </w:r>
      <w:r>
        <w:rPr>
          <w:w w:val="100"/>
        </w:rPr>
        <w:t>l</w:t>
      </w:r>
      <w:r>
        <w:rPr>
          <w:spacing w:val="31"/>
        </w:rPr>
        <w:t xml:space="preserve"> </w:t>
      </w:r>
      <w:r>
        <w:rPr>
          <w:w w:val="100"/>
        </w:rPr>
        <w:t>or</w:t>
      </w:r>
      <w:r>
        <w:rPr>
          <w:spacing w:val="28"/>
        </w:rPr>
        <w:t xml:space="preserve"> </w:t>
      </w:r>
      <w:r>
        <w:rPr>
          <w:w w:val="100"/>
        </w:rPr>
        <w:t>e</w:t>
      </w:r>
      <w:r>
        <w:rPr>
          <w:spacing w:val="-2"/>
          <w:w w:val="100"/>
        </w:rPr>
        <w:t>n</w:t>
      </w:r>
      <w:r>
        <w:rPr>
          <w:w w:val="100"/>
        </w:rPr>
        <w:t>te</w:t>
      </w:r>
      <w:r>
        <w:rPr>
          <w:spacing w:val="-3"/>
          <w:w w:val="100"/>
        </w:rPr>
        <w:t>r</w:t>
      </w:r>
      <w:r>
        <w:rPr>
          <w:w w:val="100"/>
        </w:rPr>
        <w:t>t</w:t>
      </w:r>
      <w:r>
        <w:rPr>
          <w:spacing w:val="-3"/>
          <w:w w:val="100"/>
        </w:rPr>
        <w:t>a</w:t>
      </w:r>
      <w:r>
        <w:rPr>
          <w:w w:val="100"/>
        </w:rPr>
        <w:t>i</w:t>
      </w:r>
      <w:r>
        <w:rPr>
          <w:spacing w:val="-2"/>
          <w:w w:val="100"/>
        </w:rPr>
        <w:t>n</w:t>
      </w:r>
      <w:r>
        <w:rPr>
          <w:w w:val="100"/>
        </w:rPr>
        <w:t>me</w:t>
      </w:r>
      <w:r>
        <w:rPr>
          <w:spacing w:val="-2"/>
          <w:w w:val="100"/>
        </w:rPr>
        <w:t>n</w:t>
      </w:r>
      <w:r>
        <w:rPr>
          <w:w w:val="100"/>
        </w:rPr>
        <w:t>t,</w:t>
      </w:r>
      <w:r>
        <w:rPr>
          <w:spacing w:val="29"/>
        </w:rPr>
        <w:t xml:space="preserve"> </w:t>
      </w:r>
      <w:r>
        <w:rPr>
          <w:w w:val="100"/>
        </w:rPr>
        <w:t>p</w:t>
      </w:r>
      <w:r>
        <w:rPr>
          <w:spacing w:val="-3"/>
          <w:w w:val="100"/>
        </w:rPr>
        <w:t>r</w:t>
      </w:r>
      <w:r>
        <w:rPr>
          <w:spacing w:val="-2"/>
          <w:w w:val="100"/>
        </w:rPr>
        <w:t>o</w:t>
      </w:r>
      <w:r>
        <w:rPr>
          <w:w w:val="100"/>
        </w:rPr>
        <w:t>v</w:t>
      </w:r>
      <w:r>
        <w:rPr>
          <w:spacing w:val="-2"/>
          <w:w w:val="100"/>
        </w:rPr>
        <w:t>i</w:t>
      </w:r>
      <w:r>
        <w:rPr>
          <w:w w:val="100"/>
        </w:rPr>
        <w:t>d</w:t>
      </w:r>
      <w:r>
        <w:rPr>
          <w:spacing w:val="-3"/>
          <w:w w:val="100"/>
        </w:rPr>
        <w:t>e</w:t>
      </w:r>
      <w:r>
        <w:rPr>
          <w:w w:val="100"/>
        </w:rPr>
        <w:t>d</w:t>
      </w:r>
      <w:r>
        <w:rPr>
          <w:spacing w:val="31"/>
        </w:rPr>
        <w:t xml:space="preserve"> </w:t>
      </w:r>
      <w:r>
        <w:rPr>
          <w:spacing w:val="-2"/>
          <w:w w:val="100"/>
        </w:rPr>
        <w:t>t</w:t>
      </w:r>
      <w:r>
        <w:rPr>
          <w:w w:val="100"/>
        </w:rPr>
        <w:t>hat</w:t>
      </w:r>
      <w:r>
        <w:rPr>
          <w:spacing w:val="-10"/>
        </w:rPr>
        <w:t xml:space="preserve"> </w:t>
      </w:r>
    </w:p>
    <w:p w14:paraId="54A201DA">
      <w:pPr>
        <w:pStyle w:val="5"/>
        <w:spacing w:before="1" w:line="278" w:lineRule="auto"/>
        <w:ind w:right="353"/>
        <w:jc w:val="left"/>
        <w:rPr>
          <w:rFonts w:ascii="宋体" w:eastAsia="宋体"/>
        </w:rPr>
      </w:pPr>
      <w:r>
        <w:rPr>
          <w:rFonts w:ascii="宋体" w:eastAsia="宋体"/>
          <w:w w:val="100"/>
        </w:rPr>
        <w:t>我们可能会接受与愿意支付餐费</w:t>
      </w:r>
      <w:r>
        <w:rPr>
          <w:rFonts w:ascii="宋体" w:eastAsia="宋体"/>
          <w:spacing w:val="6"/>
          <w:w w:val="100"/>
        </w:rPr>
        <w:t>或招待费的人共享的偶尔用餐、茶点、娱乐和类似的商业礼节，前提是：</w:t>
      </w:r>
    </w:p>
    <w:p w14:paraId="300E09DC">
      <w:pPr>
        <w:pStyle w:val="12"/>
        <w:numPr>
          <w:ilvl w:val="0"/>
          <w:numId w:val="3"/>
        </w:numPr>
        <w:tabs>
          <w:tab w:val="left" w:pos="720"/>
        </w:tabs>
        <w:spacing w:before="283" w:after="0" w:line="278" w:lineRule="auto"/>
        <w:ind w:left="720" w:right="356" w:hanging="360"/>
        <w:jc w:val="both"/>
        <w:rPr>
          <w:rFonts w:ascii="宋体" w:hAnsi="宋体" w:eastAsia="宋体"/>
          <w:sz w:val="28"/>
        </w:rPr>
      </w:pPr>
      <w:r>
        <w:rPr>
          <w:sz w:val="28"/>
        </w:rPr>
        <w:t xml:space="preserve">They are not inappropriately lavish or excessive. </w:t>
      </w:r>
      <w:r>
        <w:rPr>
          <w:rFonts w:ascii="宋体" w:hAnsi="宋体" w:eastAsia="宋体"/>
          <w:sz w:val="28"/>
        </w:rPr>
        <w:t>它们没有不适当的</w:t>
      </w:r>
      <w:r>
        <w:rPr>
          <w:rFonts w:ascii="宋体" w:hAnsi="宋体" w:eastAsia="宋体"/>
          <w:spacing w:val="-2"/>
          <w:sz w:val="28"/>
        </w:rPr>
        <w:t>奢侈或过度</w:t>
      </w:r>
    </w:p>
    <w:p w14:paraId="1D877CEA">
      <w:pPr>
        <w:pStyle w:val="12"/>
        <w:numPr>
          <w:ilvl w:val="0"/>
          <w:numId w:val="3"/>
        </w:numPr>
        <w:tabs>
          <w:tab w:val="left" w:pos="720"/>
        </w:tabs>
        <w:spacing w:before="0" w:after="0" w:line="278" w:lineRule="auto"/>
        <w:ind w:left="720" w:right="357" w:hanging="360"/>
        <w:jc w:val="both"/>
        <w:rPr>
          <w:rFonts w:ascii="宋体" w:hAnsi="宋体" w:eastAsia="宋体"/>
          <w:sz w:val="28"/>
        </w:rPr>
      </w:pPr>
      <w:r>
        <w:rPr>
          <w:sz w:val="28"/>
        </w:rPr>
        <w:t>The courtesies are not frequent and do not reflect a pattern of frequent acceptance of courtesies from the same person or entity</w:t>
      </w:r>
      <w:r>
        <w:rPr>
          <w:spacing w:val="-9"/>
          <w:sz w:val="28"/>
        </w:rPr>
        <w:t xml:space="preserve"> </w:t>
      </w:r>
      <w:r>
        <w:rPr>
          <w:rFonts w:ascii="宋体" w:hAnsi="宋体" w:eastAsia="宋体"/>
          <w:sz w:val="28"/>
        </w:rPr>
        <w:t>礼貌并不频</w:t>
      </w:r>
      <w:r>
        <w:rPr>
          <w:rFonts w:ascii="宋体" w:hAnsi="宋体" w:eastAsia="宋体"/>
          <w:spacing w:val="-2"/>
          <w:sz w:val="28"/>
        </w:rPr>
        <w:t>繁，也不反映频繁接受同一个人或实体礼貌的模式。</w:t>
      </w:r>
    </w:p>
    <w:p w14:paraId="2670BED2">
      <w:pPr>
        <w:pStyle w:val="12"/>
        <w:numPr>
          <w:ilvl w:val="0"/>
          <w:numId w:val="3"/>
        </w:numPr>
        <w:tabs>
          <w:tab w:val="left" w:pos="720"/>
        </w:tabs>
        <w:spacing w:before="0" w:after="0" w:line="278" w:lineRule="auto"/>
        <w:ind w:left="720" w:right="355" w:hanging="360"/>
        <w:jc w:val="both"/>
        <w:rPr>
          <w:rFonts w:ascii="宋体" w:hAnsi="宋体" w:eastAsia="宋体"/>
          <w:sz w:val="28"/>
        </w:rPr>
      </w:pPr>
      <w:r>
        <w:rPr>
          <w:sz w:val="28"/>
        </w:rPr>
        <w:t>The</w:t>
      </w:r>
      <w:r>
        <w:rPr>
          <w:spacing w:val="-2"/>
          <w:sz w:val="28"/>
        </w:rPr>
        <w:t xml:space="preserve"> </w:t>
      </w:r>
      <w:r>
        <w:rPr>
          <w:sz w:val="28"/>
        </w:rPr>
        <w:t>courtesy</w:t>
      </w:r>
      <w:r>
        <w:rPr>
          <w:spacing w:val="-1"/>
          <w:sz w:val="28"/>
        </w:rPr>
        <w:t xml:space="preserve"> </w:t>
      </w:r>
      <w:r>
        <w:rPr>
          <w:sz w:val="28"/>
        </w:rPr>
        <w:t>does</w:t>
      </w:r>
      <w:r>
        <w:rPr>
          <w:spacing w:val="-1"/>
          <w:sz w:val="28"/>
        </w:rPr>
        <w:t xml:space="preserve"> </w:t>
      </w:r>
      <w:r>
        <w:rPr>
          <w:sz w:val="28"/>
        </w:rPr>
        <w:t>not</w:t>
      </w:r>
      <w:r>
        <w:rPr>
          <w:spacing w:val="-1"/>
          <w:sz w:val="28"/>
        </w:rPr>
        <w:t xml:space="preserve"> </w:t>
      </w:r>
      <w:r>
        <w:rPr>
          <w:sz w:val="28"/>
        </w:rPr>
        <w:t>create</w:t>
      </w:r>
      <w:r>
        <w:rPr>
          <w:spacing w:val="-2"/>
          <w:sz w:val="28"/>
        </w:rPr>
        <w:t xml:space="preserve"> </w:t>
      </w:r>
      <w:r>
        <w:rPr>
          <w:sz w:val="28"/>
        </w:rPr>
        <w:t>the appearance</w:t>
      </w:r>
      <w:r>
        <w:rPr>
          <w:spacing w:val="-2"/>
          <w:sz w:val="28"/>
        </w:rPr>
        <w:t xml:space="preserve"> </w:t>
      </w:r>
      <w:r>
        <w:rPr>
          <w:sz w:val="28"/>
        </w:rPr>
        <w:t>of</w:t>
      </w:r>
      <w:r>
        <w:rPr>
          <w:spacing w:val="-2"/>
          <w:sz w:val="28"/>
        </w:rPr>
        <w:t xml:space="preserve"> </w:t>
      </w:r>
      <w:r>
        <w:rPr>
          <w:sz w:val="28"/>
        </w:rPr>
        <w:t>an</w:t>
      </w:r>
      <w:r>
        <w:rPr>
          <w:spacing w:val="-1"/>
          <w:sz w:val="28"/>
        </w:rPr>
        <w:t xml:space="preserve"> </w:t>
      </w:r>
      <w:r>
        <w:rPr>
          <w:sz w:val="28"/>
        </w:rPr>
        <w:t>attempt</w:t>
      </w:r>
      <w:r>
        <w:rPr>
          <w:spacing w:val="-1"/>
          <w:sz w:val="28"/>
        </w:rPr>
        <w:t xml:space="preserve"> </w:t>
      </w:r>
      <w:r>
        <w:rPr>
          <w:sz w:val="28"/>
        </w:rPr>
        <w:t>to</w:t>
      </w:r>
      <w:r>
        <w:rPr>
          <w:spacing w:val="-1"/>
          <w:sz w:val="28"/>
        </w:rPr>
        <w:t xml:space="preserve"> </w:t>
      </w:r>
      <w:r>
        <w:rPr>
          <w:sz w:val="28"/>
        </w:rPr>
        <w:t>influence business decisions, such as accepting courtesies or entertainment from a</w:t>
      </w:r>
      <w:r>
        <w:rPr>
          <w:spacing w:val="-9"/>
          <w:sz w:val="28"/>
        </w:rPr>
        <w:t xml:space="preserve"> </w:t>
      </w:r>
      <w:r>
        <w:rPr>
          <w:sz w:val="28"/>
        </w:rPr>
        <w:t>supplier</w:t>
      </w:r>
      <w:r>
        <w:rPr>
          <w:spacing w:val="-3"/>
          <w:sz w:val="28"/>
        </w:rPr>
        <w:t xml:space="preserve"> </w:t>
      </w:r>
      <w:r>
        <w:rPr>
          <w:sz w:val="28"/>
        </w:rPr>
        <w:t>whose</w:t>
      </w:r>
      <w:r>
        <w:rPr>
          <w:spacing w:val="-2"/>
          <w:sz w:val="28"/>
        </w:rPr>
        <w:t xml:space="preserve"> </w:t>
      </w:r>
      <w:r>
        <w:rPr>
          <w:sz w:val="28"/>
        </w:rPr>
        <w:t>contract</w:t>
      </w:r>
      <w:r>
        <w:rPr>
          <w:spacing w:val="-1"/>
          <w:sz w:val="28"/>
        </w:rPr>
        <w:t xml:space="preserve"> </w:t>
      </w:r>
      <w:r>
        <w:rPr>
          <w:sz w:val="28"/>
        </w:rPr>
        <w:t>is</w:t>
      </w:r>
      <w:r>
        <w:rPr>
          <w:spacing w:val="-1"/>
          <w:sz w:val="28"/>
        </w:rPr>
        <w:t xml:space="preserve"> </w:t>
      </w:r>
      <w:r>
        <w:rPr>
          <w:sz w:val="28"/>
        </w:rPr>
        <w:t>expiring</w:t>
      </w:r>
      <w:r>
        <w:rPr>
          <w:spacing w:val="-1"/>
          <w:sz w:val="28"/>
        </w:rPr>
        <w:t xml:space="preserve"> </w:t>
      </w:r>
      <w:r>
        <w:rPr>
          <w:sz w:val="28"/>
        </w:rPr>
        <w:t>in</w:t>
      </w:r>
      <w:r>
        <w:rPr>
          <w:spacing w:val="-1"/>
          <w:sz w:val="28"/>
        </w:rPr>
        <w:t xml:space="preserve"> </w:t>
      </w:r>
      <w:r>
        <w:rPr>
          <w:sz w:val="28"/>
        </w:rPr>
        <w:t>the</w:t>
      </w:r>
      <w:r>
        <w:rPr>
          <w:spacing w:val="-2"/>
          <w:sz w:val="28"/>
        </w:rPr>
        <w:t xml:space="preserve"> </w:t>
      </w:r>
      <w:r>
        <w:rPr>
          <w:sz w:val="28"/>
        </w:rPr>
        <w:t>near</w:t>
      </w:r>
      <w:r>
        <w:rPr>
          <w:spacing w:val="-2"/>
          <w:sz w:val="28"/>
        </w:rPr>
        <w:t xml:space="preserve"> </w:t>
      </w:r>
      <w:r>
        <w:rPr>
          <w:sz w:val="28"/>
        </w:rPr>
        <w:t>future</w:t>
      </w:r>
      <w:r>
        <w:rPr>
          <w:b/>
          <w:spacing w:val="-9"/>
          <w:sz w:val="28"/>
        </w:rPr>
        <w:t xml:space="preserve">. </w:t>
      </w:r>
      <w:r>
        <w:rPr>
          <w:rFonts w:ascii="宋体" w:hAnsi="宋体" w:eastAsia="宋体"/>
          <w:sz w:val="28"/>
        </w:rPr>
        <w:t>这种礼貌不会</w:t>
      </w:r>
      <w:r>
        <w:rPr>
          <w:rFonts w:ascii="宋体" w:hAnsi="宋体" w:eastAsia="宋体"/>
          <w:spacing w:val="-2"/>
          <w:sz w:val="28"/>
        </w:rPr>
        <w:t>造成试图影响商业决策的表象，例如接受合同即将到期的供应商的礼貌或款待。</w:t>
      </w:r>
    </w:p>
    <w:p w14:paraId="6B6FF284">
      <w:pPr>
        <w:pStyle w:val="12"/>
        <w:numPr>
          <w:ilvl w:val="0"/>
          <w:numId w:val="3"/>
        </w:numPr>
        <w:tabs>
          <w:tab w:val="left" w:pos="720"/>
        </w:tabs>
        <w:spacing w:before="0" w:after="0" w:line="278" w:lineRule="auto"/>
        <w:ind w:left="720" w:right="353" w:hanging="360"/>
        <w:jc w:val="both"/>
        <w:rPr>
          <w:rFonts w:ascii="宋体" w:hAnsi="宋体" w:eastAsia="宋体"/>
          <w:sz w:val="28"/>
        </w:rPr>
      </w:pPr>
      <w:r>
        <w:rPr>
          <w:sz w:val="28"/>
        </w:rPr>
        <w:t>The employee accepting the business courtesy would not feel uncomfortable discussing the courtesy with his or her manager or co-worker</w:t>
      </w:r>
      <w:r>
        <w:rPr>
          <w:spacing w:val="-18"/>
          <w:sz w:val="28"/>
        </w:rPr>
        <w:t xml:space="preserve"> </w:t>
      </w:r>
      <w:r>
        <w:rPr>
          <w:sz w:val="28"/>
        </w:rPr>
        <w:t>or</w:t>
      </w:r>
      <w:r>
        <w:rPr>
          <w:spacing w:val="-15"/>
          <w:sz w:val="28"/>
        </w:rPr>
        <w:t xml:space="preserve"> </w:t>
      </w:r>
      <w:r>
        <w:rPr>
          <w:sz w:val="28"/>
        </w:rPr>
        <w:t>having</w:t>
      </w:r>
      <w:r>
        <w:rPr>
          <w:spacing w:val="-12"/>
          <w:sz w:val="28"/>
        </w:rPr>
        <w:t xml:space="preserve"> </w:t>
      </w:r>
      <w:r>
        <w:rPr>
          <w:sz w:val="28"/>
        </w:rPr>
        <w:t>the</w:t>
      </w:r>
      <w:r>
        <w:rPr>
          <w:spacing w:val="-10"/>
          <w:sz w:val="28"/>
        </w:rPr>
        <w:t xml:space="preserve"> </w:t>
      </w:r>
      <w:r>
        <w:rPr>
          <w:sz w:val="28"/>
        </w:rPr>
        <w:t>courtesies</w:t>
      </w:r>
      <w:r>
        <w:rPr>
          <w:spacing w:val="-11"/>
          <w:sz w:val="28"/>
        </w:rPr>
        <w:t xml:space="preserve"> </w:t>
      </w:r>
      <w:r>
        <w:rPr>
          <w:sz w:val="28"/>
        </w:rPr>
        <w:t>known</w:t>
      </w:r>
      <w:r>
        <w:rPr>
          <w:spacing w:val="-9"/>
          <w:sz w:val="28"/>
        </w:rPr>
        <w:t xml:space="preserve"> </w:t>
      </w:r>
      <w:r>
        <w:rPr>
          <w:sz w:val="28"/>
        </w:rPr>
        <w:t>by</w:t>
      </w:r>
      <w:r>
        <w:rPr>
          <w:spacing w:val="-9"/>
          <w:sz w:val="28"/>
        </w:rPr>
        <w:t xml:space="preserve"> </w:t>
      </w:r>
      <w:r>
        <w:rPr>
          <w:sz w:val="28"/>
        </w:rPr>
        <w:t>the</w:t>
      </w:r>
      <w:r>
        <w:rPr>
          <w:spacing w:val="-10"/>
          <w:sz w:val="28"/>
        </w:rPr>
        <w:t xml:space="preserve"> </w:t>
      </w:r>
      <w:r>
        <w:rPr>
          <w:sz w:val="28"/>
        </w:rPr>
        <w:t>public</w:t>
      </w:r>
      <w:r>
        <w:rPr>
          <w:b/>
          <w:spacing w:val="-9"/>
          <w:sz w:val="28"/>
        </w:rPr>
        <w:t xml:space="preserve">. </w:t>
      </w:r>
      <w:r>
        <w:rPr>
          <w:rFonts w:ascii="宋体" w:hAnsi="宋体" w:eastAsia="宋体"/>
          <w:sz w:val="28"/>
        </w:rPr>
        <w:t>接受商业礼节的</w:t>
      </w:r>
      <w:r>
        <w:rPr>
          <w:rFonts w:ascii="宋体" w:hAnsi="宋体" w:eastAsia="宋体"/>
          <w:spacing w:val="-2"/>
          <w:sz w:val="28"/>
        </w:rPr>
        <w:t>员工不会因为与经理或同事讨论礼节或让公众知道礼节而感到不</w:t>
      </w:r>
      <w:r>
        <w:rPr>
          <w:rFonts w:ascii="宋体" w:hAnsi="宋体" w:eastAsia="宋体"/>
          <w:spacing w:val="-4"/>
          <w:sz w:val="28"/>
        </w:rPr>
        <w:t>舒服。</w:t>
      </w:r>
    </w:p>
    <w:p w14:paraId="3969F27A">
      <w:pPr>
        <w:pStyle w:val="12"/>
        <w:spacing w:after="0" w:line="278" w:lineRule="auto"/>
        <w:jc w:val="both"/>
        <w:rPr>
          <w:rFonts w:ascii="宋体" w:hAnsi="宋体" w:eastAsia="宋体"/>
          <w:sz w:val="28"/>
        </w:rPr>
        <w:sectPr>
          <w:pgSz w:w="12240" w:h="15840"/>
          <w:pgMar w:top="1400" w:right="1440" w:bottom="280" w:left="1800" w:header="720" w:footer="720" w:gutter="0"/>
          <w:cols w:space="720" w:num="1"/>
        </w:sectPr>
      </w:pPr>
    </w:p>
    <w:p w14:paraId="3ECB03C9">
      <w:pPr>
        <w:spacing w:before="272"/>
        <w:ind w:left="0" w:right="0" w:firstLine="0"/>
        <w:jc w:val="both"/>
        <w:rPr>
          <w:rFonts w:ascii="宋体" w:eastAsia="宋体"/>
          <w:sz w:val="32"/>
        </w:rPr>
      </w:pPr>
      <w:r>
        <w:rPr>
          <w:b/>
          <w:sz w:val="32"/>
        </w:rPr>
        <w:t>Gifts</w:t>
      </w:r>
      <w:r>
        <w:rPr>
          <w:b/>
          <w:spacing w:val="-10"/>
          <w:sz w:val="32"/>
        </w:rPr>
        <w:t xml:space="preserve"> </w:t>
      </w:r>
      <w:r>
        <w:rPr>
          <w:rFonts w:ascii="宋体" w:eastAsia="宋体"/>
          <w:spacing w:val="-5"/>
          <w:sz w:val="32"/>
        </w:rPr>
        <w:t>礼品</w:t>
      </w:r>
    </w:p>
    <w:p w14:paraId="1444518D">
      <w:pPr>
        <w:pStyle w:val="5"/>
        <w:spacing w:before="215" w:line="278" w:lineRule="auto"/>
        <w:ind w:right="356"/>
        <w:rPr>
          <w:rFonts w:ascii="宋体" w:eastAsia="宋体"/>
        </w:rPr>
      </w:pPr>
      <w:r>
        <w:t>Employees may accept unsolicited gifts, other than money, that conform to the reasonable ethical practices of the marketplace, including</w:t>
      </w:r>
      <w:r>
        <w:rPr>
          <w:spacing w:val="-11"/>
        </w:rPr>
        <w:t xml:space="preserve"> </w:t>
      </w:r>
      <w:r>
        <w:rPr>
          <w:rFonts w:ascii="宋体" w:eastAsia="宋体"/>
        </w:rPr>
        <w:t>员工可以接受</w:t>
      </w:r>
      <w:r>
        <w:rPr>
          <w:rFonts w:ascii="宋体" w:eastAsia="宋体"/>
          <w:spacing w:val="-2"/>
        </w:rPr>
        <w:t>符合市场合理道德规范的非邀约礼物，但不包括金钱，包括：</w:t>
      </w:r>
    </w:p>
    <w:p w14:paraId="4D2A74CE">
      <w:pPr>
        <w:pStyle w:val="12"/>
        <w:numPr>
          <w:ilvl w:val="0"/>
          <w:numId w:val="3"/>
        </w:numPr>
        <w:tabs>
          <w:tab w:val="left" w:pos="720"/>
        </w:tabs>
        <w:spacing w:before="280" w:after="0" w:line="278" w:lineRule="auto"/>
        <w:ind w:left="720" w:right="362" w:hanging="360"/>
        <w:jc w:val="both"/>
        <w:rPr>
          <w:b/>
          <w:sz w:val="28"/>
        </w:rPr>
      </w:pPr>
      <w:r>
        <w:rPr>
          <w:sz w:val="28"/>
        </w:rPr>
        <w:t xml:space="preserve">Flowers, fruit baskets and other modest presents that commemorate a special occasion </w:t>
      </w:r>
      <w:r>
        <w:rPr>
          <w:rFonts w:ascii="宋体" w:hAnsi="宋体" w:eastAsia="宋体"/>
          <w:sz w:val="28"/>
        </w:rPr>
        <w:t>鲜花、果篮和其他纪念特殊场合的朴素礼物</w:t>
      </w:r>
      <w:r>
        <w:rPr>
          <w:b/>
          <w:sz w:val="28"/>
        </w:rPr>
        <w:t>.</w:t>
      </w:r>
    </w:p>
    <w:p w14:paraId="4D3E00CA">
      <w:pPr>
        <w:pStyle w:val="12"/>
        <w:numPr>
          <w:ilvl w:val="0"/>
          <w:numId w:val="3"/>
        </w:numPr>
        <w:tabs>
          <w:tab w:val="left" w:pos="720"/>
        </w:tabs>
        <w:spacing w:before="0" w:after="0" w:line="278" w:lineRule="auto"/>
        <w:ind w:left="720" w:right="354" w:hanging="360"/>
        <w:jc w:val="both"/>
        <w:rPr>
          <w:rFonts w:ascii="宋体" w:hAnsi="宋体" w:eastAsia="宋体"/>
          <w:sz w:val="28"/>
        </w:rPr>
      </w:pPr>
      <w:r>
        <w:rPr>
          <w:sz w:val="28"/>
        </w:rPr>
        <w:t>Gifts</w:t>
      </w:r>
      <w:r>
        <w:rPr>
          <w:spacing w:val="-7"/>
          <w:sz w:val="28"/>
        </w:rPr>
        <w:t xml:space="preserve"> </w:t>
      </w:r>
      <w:r>
        <w:rPr>
          <w:sz w:val="28"/>
        </w:rPr>
        <w:t>of</w:t>
      </w:r>
      <w:r>
        <w:rPr>
          <w:spacing w:val="-10"/>
          <w:sz w:val="28"/>
        </w:rPr>
        <w:t xml:space="preserve"> </w:t>
      </w:r>
      <w:r>
        <w:rPr>
          <w:sz w:val="28"/>
        </w:rPr>
        <w:t>nominal</w:t>
      </w:r>
      <w:r>
        <w:rPr>
          <w:spacing w:val="-7"/>
          <w:sz w:val="28"/>
        </w:rPr>
        <w:t xml:space="preserve"> </w:t>
      </w:r>
      <w:r>
        <w:rPr>
          <w:sz w:val="28"/>
        </w:rPr>
        <w:t>value,</w:t>
      </w:r>
      <w:r>
        <w:rPr>
          <w:spacing w:val="-8"/>
          <w:sz w:val="28"/>
        </w:rPr>
        <w:t xml:space="preserve"> </w:t>
      </w:r>
      <w:r>
        <w:rPr>
          <w:sz w:val="28"/>
        </w:rPr>
        <w:t>such</w:t>
      </w:r>
      <w:r>
        <w:rPr>
          <w:spacing w:val="-7"/>
          <w:sz w:val="28"/>
        </w:rPr>
        <w:t xml:space="preserve"> </w:t>
      </w:r>
      <w:r>
        <w:rPr>
          <w:sz w:val="28"/>
        </w:rPr>
        <w:t>as</w:t>
      </w:r>
      <w:r>
        <w:rPr>
          <w:spacing w:val="-7"/>
          <w:sz w:val="28"/>
        </w:rPr>
        <w:t xml:space="preserve"> </w:t>
      </w:r>
      <w:r>
        <w:rPr>
          <w:sz w:val="28"/>
        </w:rPr>
        <w:t>calendars,</w:t>
      </w:r>
      <w:r>
        <w:rPr>
          <w:spacing w:val="-8"/>
          <w:sz w:val="28"/>
        </w:rPr>
        <w:t xml:space="preserve"> </w:t>
      </w:r>
      <w:r>
        <w:rPr>
          <w:sz w:val="28"/>
        </w:rPr>
        <w:t>pens,</w:t>
      </w:r>
      <w:r>
        <w:rPr>
          <w:spacing w:val="-8"/>
          <w:sz w:val="28"/>
        </w:rPr>
        <w:t xml:space="preserve"> </w:t>
      </w:r>
      <w:r>
        <w:rPr>
          <w:sz w:val="28"/>
        </w:rPr>
        <w:t>mugs,</w:t>
      </w:r>
      <w:r>
        <w:rPr>
          <w:spacing w:val="-8"/>
          <w:sz w:val="28"/>
        </w:rPr>
        <w:t xml:space="preserve"> </w:t>
      </w:r>
      <w:r>
        <w:rPr>
          <w:sz w:val="28"/>
        </w:rPr>
        <w:t>caps</w:t>
      </w:r>
      <w:r>
        <w:rPr>
          <w:spacing w:val="-7"/>
          <w:sz w:val="28"/>
        </w:rPr>
        <w:t xml:space="preserve"> </w:t>
      </w:r>
      <w:r>
        <w:rPr>
          <w:sz w:val="28"/>
        </w:rPr>
        <w:t>and</w:t>
      </w:r>
      <w:r>
        <w:rPr>
          <w:spacing w:val="-9"/>
          <w:sz w:val="28"/>
        </w:rPr>
        <w:t xml:space="preserve"> </w:t>
      </w:r>
      <w:r>
        <w:rPr>
          <w:sz w:val="28"/>
        </w:rPr>
        <w:t>t-shirts (or other novelty, advertising or promotional items)</w:t>
      </w:r>
      <w:r>
        <w:rPr>
          <w:spacing w:val="-6"/>
          <w:sz w:val="28"/>
        </w:rPr>
        <w:t xml:space="preserve"> </w:t>
      </w:r>
      <w:r>
        <w:rPr>
          <w:rFonts w:ascii="宋体" w:hAnsi="宋体" w:eastAsia="宋体"/>
          <w:sz w:val="28"/>
        </w:rPr>
        <w:t>象征性价值的礼</w:t>
      </w:r>
      <w:r>
        <w:rPr>
          <w:rFonts w:ascii="宋体" w:hAnsi="宋体" w:eastAsia="宋体"/>
          <w:spacing w:val="-1"/>
          <w:sz w:val="28"/>
        </w:rPr>
        <w:t xml:space="preserve">物，如日历、钢笔、杯子、帽子和 </w:t>
      </w:r>
      <w:r>
        <w:rPr>
          <w:b/>
          <w:sz w:val="28"/>
        </w:rPr>
        <w:t>t</w:t>
      </w:r>
      <w:r>
        <w:rPr>
          <w:b/>
          <w:spacing w:val="35"/>
          <w:sz w:val="28"/>
        </w:rPr>
        <w:t xml:space="preserve"> </w:t>
      </w:r>
      <w:r>
        <w:rPr>
          <w:rFonts w:ascii="宋体" w:hAnsi="宋体" w:eastAsia="宋体"/>
          <w:sz w:val="28"/>
        </w:rPr>
        <w:t>恤（或其他新奇、广告或促</w:t>
      </w:r>
      <w:r>
        <w:rPr>
          <w:rFonts w:ascii="宋体" w:hAnsi="宋体" w:eastAsia="宋体"/>
          <w:spacing w:val="-2"/>
          <w:sz w:val="28"/>
        </w:rPr>
        <w:t>销物品）。</w:t>
      </w:r>
    </w:p>
    <w:p w14:paraId="1AD599C8">
      <w:pPr>
        <w:pStyle w:val="5"/>
        <w:spacing w:before="279" w:line="278" w:lineRule="auto"/>
        <w:ind w:right="356"/>
        <w:rPr>
          <w:spacing w:val="-25"/>
        </w:rPr>
      </w:pPr>
      <w:r>
        <w:rPr>
          <w:w w:val="100"/>
        </w:rPr>
        <w:t>G</w:t>
      </w:r>
      <w:r>
        <w:rPr>
          <w:spacing w:val="-3"/>
          <w:w w:val="100"/>
        </w:rPr>
        <w:t>e</w:t>
      </w:r>
      <w:r>
        <w:rPr>
          <w:w w:val="100"/>
        </w:rPr>
        <w:t>ner</w:t>
      </w:r>
      <w:r>
        <w:rPr>
          <w:spacing w:val="-2"/>
          <w:w w:val="100"/>
        </w:rPr>
        <w:t>a</w:t>
      </w:r>
      <w:r>
        <w:rPr>
          <w:w w:val="100"/>
        </w:rPr>
        <w:t>l</w:t>
      </w:r>
      <w:r>
        <w:rPr>
          <w:spacing w:val="-2"/>
          <w:w w:val="100"/>
        </w:rPr>
        <w:t>l</w:t>
      </w:r>
      <w:r>
        <w:rPr>
          <w:w w:val="100"/>
        </w:rPr>
        <w:t>y,</w:t>
      </w:r>
      <w:r>
        <w:rPr>
          <w:spacing w:val="15"/>
        </w:rPr>
        <w:t xml:space="preserve"> </w:t>
      </w:r>
      <w:r>
        <w:rPr>
          <w:w w:val="100"/>
        </w:rPr>
        <w:t>e</w:t>
      </w:r>
      <w:r>
        <w:rPr>
          <w:spacing w:val="-3"/>
          <w:w w:val="100"/>
        </w:rPr>
        <w:t>m</w:t>
      </w:r>
      <w:r>
        <w:rPr>
          <w:w w:val="100"/>
        </w:rPr>
        <w:t>p</w:t>
      </w:r>
      <w:r>
        <w:rPr>
          <w:spacing w:val="-2"/>
          <w:w w:val="100"/>
        </w:rPr>
        <w:t>l</w:t>
      </w:r>
      <w:r>
        <w:rPr>
          <w:w w:val="100"/>
        </w:rPr>
        <w:t>o</w:t>
      </w:r>
      <w:r>
        <w:rPr>
          <w:spacing w:val="-2"/>
          <w:w w:val="100"/>
        </w:rPr>
        <w:t>y</w:t>
      </w:r>
      <w:r>
        <w:rPr>
          <w:w w:val="100"/>
        </w:rPr>
        <w:t>e</w:t>
      </w:r>
      <w:r>
        <w:rPr>
          <w:spacing w:val="-3"/>
          <w:w w:val="100"/>
        </w:rPr>
        <w:t>e</w:t>
      </w:r>
      <w:r>
        <w:rPr>
          <w:w w:val="100"/>
        </w:rPr>
        <w:t>s</w:t>
      </w:r>
      <w:r>
        <w:rPr>
          <w:spacing w:val="17"/>
        </w:rPr>
        <w:t xml:space="preserve"> </w:t>
      </w:r>
      <w:r>
        <w:rPr>
          <w:w w:val="100"/>
        </w:rPr>
        <w:t>may</w:t>
      </w:r>
      <w:r>
        <w:rPr>
          <w:spacing w:val="17"/>
        </w:rPr>
        <w:t xml:space="preserve"> </w:t>
      </w:r>
      <w:r>
        <w:rPr>
          <w:spacing w:val="-2"/>
          <w:w w:val="100"/>
        </w:rPr>
        <w:t>no</w:t>
      </w:r>
      <w:r>
        <w:rPr>
          <w:w w:val="100"/>
        </w:rPr>
        <w:t>t</w:t>
      </w:r>
      <w:r>
        <w:rPr>
          <w:spacing w:val="17"/>
        </w:rPr>
        <w:t xml:space="preserve"> </w:t>
      </w:r>
      <w:r>
        <w:rPr>
          <w:w w:val="100"/>
        </w:rPr>
        <w:t>acc</w:t>
      </w:r>
      <w:r>
        <w:rPr>
          <w:spacing w:val="-2"/>
          <w:w w:val="100"/>
        </w:rPr>
        <w:t>e</w:t>
      </w:r>
      <w:r>
        <w:rPr>
          <w:w w:val="100"/>
        </w:rPr>
        <w:t>pt</w:t>
      </w:r>
      <w:r>
        <w:rPr>
          <w:spacing w:val="17"/>
        </w:rPr>
        <w:t xml:space="preserve"> </w:t>
      </w:r>
      <w:r>
        <w:rPr>
          <w:spacing w:val="-3"/>
          <w:w w:val="100"/>
        </w:rPr>
        <w:t>c</w:t>
      </w:r>
      <w:r>
        <w:rPr>
          <w:spacing w:val="-2"/>
          <w:w w:val="100"/>
        </w:rPr>
        <w:t>o</w:t>
      </w:r>
      <w:r>
        <w:rPr>
          <w:w w:val="100"/>
        </w:rPr>
        <w:t>mp</w:t>
      </w:r>
      <w:r>
        <w:rPr>
          <w:spacing w:val="-3"/>
          <w:w w:val="100"/>
        </w:rPr>
        <w:t>e</w:t>
      </w:r>
      <w:r>
        <w:rPr>
          <w:w w:val="100"/>
        </w:rPr>
        <w:t>n</w:t>
      </w:r>
      <w:r>
        <w:rPr>
          <w:spacing w:val="-2"/>
          <w:w w:val="100"/>
        </w:rPr>
        <w:t>s</w:t>
      </w:r>
      <w:r>
        <w:rPr>
          <w:w w:val="100"/>
        </w:rPr>
        <w:t>a</w:t>
      </w:r>
      <w:r>
        <w:rPr>
          <w:spacing w:val="-2"/>
          <w:w w:val="100"/>
        </w:rPr>
        <w:t>t</w:t>
      </w:r>
      <w:r>
        <w:rPr>
          <w:w w:val="100"/>
        </w:rPr>
        <w:t>i</w:t>
      </w:r>
      <w:r>
        <w:rPr>
          <w:spacing w:val="-2"/>
          <w:w w:val="100"/>
        </w:rPr>
        <w:t>o</w:t>
      </w:r>
      <w:r>
        <w:rPr>
          <w:w w:val="100"/>
        </w:rPr>
        <w:t>n,</w:t>
      </w:r>
      <w:r>
        <w:rPr>
          <w:spacing w:val="15"/>
        </w:rPr>
        <w:t xml:space="preserve"> </w:t>
      </w:r>
      <w:r>
        <w:rPr>
          <w:spacing w:val="-2"/>
          <w:w w:val="100"/>
        </w:rPr>
        <w:t>h</w:t>
      </w:r>
      <w:r>
        <w:rPr>
          <w:w w:val="100"/>
        </w:rPr>
        <w:t>o</w:t>
      </w:r>
      <w:r>
        <w:rPr>
          <w:spacing w:val="-2"/>
          <w:w w:val="100"/>
        </w:rPr>
        <w:t>n</w:t>
      </w:r>
      <w:r>
        <w:rPr>
          <w:w w:val="100"/>
        </w:rPr>
        <w:t>or</w:t>
      </w:r>
      <w:r>
        <w:rPr>
          <w:spacing w:val="-3"/>
          <w:w w:val="100"/>
        </w:rPr>
        <w:t>a</w:t>
      </w:r>
      <w:r>
        <w:rPr>
          <w:w w:val="100"/>
        </w:rPr>
        <w:t>r</w:t>
      </w:r>
      <w:r>
        <w:rPr>
          <w:spacing w:val="6"/>
          <w:w w:val="100"/>
        </w:rPr>
        <w:t>i</w:t>
      </w:r>
      <w:r>
        <w:rPr>
          <w:w w:val="100"/>
        </w:rPr>
        <w:t>a</w:t>
      </w:r>
      <w:r>
        <w:rPr>
          <w:spacing w:val="16"/>
        </w:rPr>
        <w:t xml:space="preserve"> </w:t>
      </w:r>
      <w:r>
        <w:rPr>
          <w:w w:val="100"/>
        </w:rPr>
        <w:t>or</w:t>
      </w:r>
      <w:r>
        <w:rPr>
          <w:spacing w:val="16"/>
        </w:rPr>
        <w:t xml:space="preserve"> </w:t>
      </w:r>
      <w:r>
        <w:rPr>
          <w:w w:val="100"/>
        </w:rPr>
        <w:t>m</w:t>
      </w:r>
      <w:r>
        <w:rPr>
          <w:spacing w:val="-2"/>
          <w:w w:val="100"/>
        </w:rPr>
        <w:t>o</w:t>
      </w:r>
      <w:r>
        <w:rPr>
          <w:w w:val="100"/>
        </w:rPr>
        <w:t>n</w:t>
      </w:r>
      <w:r>
        <w:rPr>
          <w:spacing w:val="-3"/>
          <w:w w:val="100"/>
        </w:rPr>
        <w:t>e</w:t>
      </w:r>
      <w:r>
        <w:rPr>
          <w:w w:val="100"/>
        </w:rPr>
        <w:t>y</w:t>
      </w:r>
      <w:r>
        <w:rPr>
          <w:spacing w:val="17"/>
        </w:rPr>
        <w:t xml:space="preserve"> </w:t>
      </w:r>
      <w:r>
        <w:rPr>
          <w:w w:val="100"/>
        </w:rPr>
        <w:t>of a</w:t>
      </w:r>
      <w:r>
        <w:rPr>
          <w:spacing w:val="-2"/>
          <w:w w:val="100"/>
        </w:rPr>
        <w:t>n</w:t>
      </w:r>
      <w:r>
        <w:rPr>
          <w:w w:val="100"/>
        </w:rPr>
        <w:t>y</w:t>
      </w:r>
      <w:r>
        <w:rPr>
          <w:spacing w:val="-1"/>
        </w:rPr>
        <w:t xml:space="preserve">  </w:t>
      </w:r>
      <w:r>
        <w:rPr>
          <w:w w:val="100"/>
        </w:rPr>
        <w:t>am</w:t>
      </w:r>
      <w:r>
        <w:rPr>
          <w:spacing w:val="-2"/>
          <w:w w:val="100"/>
        </w:rPr>
        <w:t>ou</w:t>
      </w:r>
      <w:r>
        <w:rPr>
          <w:w w:val="100"/>
        </w:rPr>
        <w:t>nt</w:t>
      </w:r>
      <w:r>
        <w:rPr>
          <w:spacing w:val="-1"/>
        </w:rPr>
        <w:t xml:space="preserve">  </w:t>
      </w:r>
      <w:r>
        <w:rPr>
          <w:w w:val="100"/>
        </w:rPr>
        <w:t>f</w:t>
      </w:r>
      <w:r>
        <w:rPr>
          <w:spacing w:val="-3"/>
          <w:w w:val="100"/>
        </w:rPr>
        <w:t>r</w:t>
      </w:r>
      <w:r>
        <w:rPr>
          <w:w w:val="100"/>
        </w:rPr>
        <w:t>om</w:t>
      </w:r>
      <w:r>
        <w:rPr>
          <w:spacing w:val="-1"/>
        </w:rPr>
        <w:t xml:space="preserve">  </w:t>
      </w:r>
      <w:r>
        <w:rPr>
          <w:spacing w:val="-3"/>
          <w:w w:val="100"/>
        </w:rPr>
        <w:t>e</w:t>
      </w:r>
      <w:r>
        <w:rPr>
          <w:w w:val="100"/>
        </w:rPr>
        <w:t>n</w:t>
      </w:r>
      <w:r>
        <w:rPr>
          <w:spacing w:val="-2"/>
          <w:w w:val="100"/>
        </w:rPr>
        <w:t>t</w:t>
      </w:r>
      <w:r>
        <w:rPr>
          <w:w w:val="100"/>
        </w:rPr>
        <w:t>i</w:t>
      </w:r>
      <w:r>
        <w:rPr>
          <w:spacing w:val="-2"/>
          <w:w w:val="100"/>
        </w:rPr>
        <w:t>t</w:t>
      </w:r>
      <w:r>
        <w:rPr>
          <w:w w:val="100"/>
        </w:rPr>
        <w:t>i</w:t>
      </w:r>
      <w:r>
        <w:rPr>
          <w:spacing w:val="-3"/>
          <w:w w:val="100"/>
        </w:rPr>
        <w:t>e</w:t>
      </w:r>
      <w:r>
        <w:rPr>
          <w:w w:val="100"/>
        </w:rPr>
        <w:t>s</w:t>
      </w:r>
      <w:r>
        <w:rPr>
          <w:spacing w:val="-1"/>
        </w:rPr>
        <w:t xml:space="preserve">  </w:t>
      </w:r>
      <w:r>
        <w:rPr>
          <w:spacing w:val="-2"/>
          <w:w w:val="100"/>
        </w:rPr>
        <w:t>w</w:t>
      </w:r>
      <w:r>
        <w:rPr>
          <w:w w:val="100"/>
        </w:rPr>
        <w:t>i</w:t>
      </w:r>
      <w:r>
        <w:rPr>
          <w:spacing w:val="-2"/>
          <w:w w:val="100"/>
        </w:rPr>
        <w:t>t</w:t>
      </w:r>
      <w:r>
        <w:rPr>
          <w:w w:val="100"/>
        </w:rPr>
        <w:t>h</w:t>
      </w:r>
      <w:r>
        <w:rPr>
          <w:spacing w:val="-1"/>
        </w:rPr>
        <w:t xml:space="preserve">  </w:t>
      </w:r>
      <w:r>
        <w:rPr>
          <w:spacing w:val="-2"/>
          <w:w w:val="100"/>
        </w:rPr>
        <w:t>wh</w:t>
      </w:r>
      <w:r>
        <w:rPr>
          <w:w w:val="100"/>
        </w:rPr>
        <w:t>om</w:t>
      </w:r>
      <w:r>
        <w:rPr>
          <w:spacing w:val="1"/>
        </w:rPr>
        <w:t xml:space="preserve">  </w:t>
      </w:r>
      <w:r>
        <w:rPr>
          <w:rFonts w:hint="eastAsia" w:eastAsia="宋体"/>
          <w:spacing w:val="-2"/>
          <w:w w:val="100"/>
          <w:lang w:eastAsia="zh-CN"/>
        </w:rPr>
        <w:t>XunStd</w:t>
      </w:r>
      <w:r>
        <w:t xml:space="preserve">  </w:t>
      </w:r>
      <w:r>
        <w:rPr>
          <w:spacing w:val="-2"/>
          <w:w w:val="100"/>
        </w:rPr>
        <w:t>d</w:t>
      </w:r>
      <w:r>
        <w:rPr>
          <w:w w:val="100"/>
        </w:rPr>
        <w:t>o</w:t>
      </w:r>
      <w:r>
        <w:rPr>
          <w:spacing w:val="-3"/>
          <w:w w:val="100"/>
        </w:rPr>
        <w:t>e</w:t>
      </w:r>
      <w:r>
        <w:rPr>
          <w:w w:val="100"/>
        </w:rPr>
        <w:t>s</w:t>
      </w:r>
      <w:r>
        <w:rPr>
          <w:spacing w:val="-1"/>
        </w:rPr>
        <w:t xml:space="preserve">  </w:t>
      </w:r>
      <w:r>
        <w:rPr>
          <w:w w:val="100"/>
        </w:rPr>
        <w:t>or</w:t>
      </w:r>
      <w:r>
        <w:rPr>
          <w:spacing w:val="-1"/>
        </w:rPr>
        <w:t xml:space="preserve">  </w:t>
      </w:r>
      <w:r>
        <w:rPr>
          <w:w w:val="100"/>
        </w:rPr>
        <w:t>m</w:t>
      </w:r>
      <w:r>
        <w:rPr>
          <w:spacing w:val="-3"/>
          <w:w w:val="100"/>
        </w:rPr>
        <w:t>a</w:t>
      </w:r>
      <w:r>
        <w:rPr>
          <w:w w:val="100"/>
        </w:rPr>
        <w:t>y</w:t>
      </w:r>
      <w:r>
        <w:rPr>
          <w:spacing w:val="-2"/>
        </w:rPr>
        <w:t xml:space="preserve">  </w:t>
      </w:r>
      <w:r>
        <w:rPr>
          <w:w w:val="100"/>
        </w:rPr>
        <w:t>do</w:t>
      </w:r>
      <w:r>
        <w:rPr>
          <w:spacing w:val="-1"/>
        </w:rPr>
        <w:t xml:space="preserve">  </w:t>
      </w:r>
      <w:r>
        <w:rPr>
          <w:spacing w:val="-2"/>
          <w:w w:val="100"/>
        </w:rPr>
        <w:t>bu</w:t>
      </w:r>
      <w:r>
        <w:rPr>
          <w:w w:val="100"/>
        </w:rPr>
        <w:t>s</w:t>
      </w:r>
      <w:r>
        <w:rPr>
          <w:spacing w:val="-2"/>
          <w:w w:val="100"/>
        </w:rPr>
        <w:t>i</w:t>
      </w:r>
      <w:r>
        <w:rPr>
          <w:w w:val="100"/>
        </w:rPr>
        <w:t>n</w:t>
      </w:r>
      <w:r>
        <w:rPr>
          <w:spacing w:val="-3"/>
          <w:w w:val="100"/>
        </w:rPr>
        <w:t>e</w:t>
      </w:r>
      <w:r>
        <w:rPr>
          <w:w w:val="100"/>
        </w:rPr>
        <w:t>ss. T</w:t>
      </w:r>
      <w:r>
        <w:rPr>
          <w:spacing w:val="-3"/>
          <w:w w:val="100"/>
        </w:rPr>
        <w:t>a</w:t>
      </w:r>
      <w:r>
        <w:rPr>
          <w:w w:val="100"/>
        </w:rPr>
        <w:t>n</w:t>
      </w:r>
      <w:r>
        <w:rPr>
          <w:spacing w:val="-2"/>
          <w:w w:val="100"/>
        </w:rPr>
        <w:t>gi</w:t>
      </w:r>
      <w:r>
        <w:rPr>
          <w:w w:val="100"/>
        </w:rPr>
        <w:t>ble</w:t>
      </w:r>
      <w:r>
        <w:rPr>
          <w:spacing w:val="-20"/>
        </w:rPr>
        <w:t xml:space="preserve"> </w:t>
      </w:r>
      <w:r>
        <w:rPr>
          <w:w w:val="100"/>
        </w:rPr>
        <w:t>g</w:t>
      </w:r>
      <w:r>
        <w:rPr>
          <w:spacing w:val="-2"/>
          <w:w w:val="100"/>
        </w:rPr>
        <w:t>i</w:t>
      </w:r>
      <w:r>
        <w:rPr>
          <w:w w:val="100"/>
        </w:rPr>
        <w:t>f</w:t>
      </w:r>
      <w:r>
        <w:rPr>
          <w:spacing w:val="-2"/>
          <w:w w:val="100"/>
        </w:rPr>
        <w:t>t</w:t>
      </w:r>
      <w:r>
        <w:rPr>
          <w:w w:val="100"/>
        </w:rPr>
        <w:t>s</w:t>
      </w:r>
      <w:r>
        <w:rPr>
          <w:spacing w:val="-17"/>
        </w:rPr>
        <w:t xml:space="preserve"> </w:t>
      </w:r>
      <w:r>
        <w:rPr>
          <w:w w:val="100"/>
        </w:rPr>
        <w:t>(</w:t>
      </w:r>
      <w:r>
        <w:rPr>
          <w:spacing w:val="-2"/>
          <w:w w:val="100"/>
        </w:rPr>
        <w:t>i</w:t>
      </w:r>
      <w:r>
        <w:rPr>
          <w:w w:val="100"/>
        </w:rPr>
        <w:t>n</w:t>
      </w:r>
      <w:r>
        <w:rPr>
          <w:spacing w:val="-3"/>
          <w:w w:val="100"/>
        </w:rPr>
        <w:t>c</w:t>
      </w:r>
      <w:r>
        <w:rPr>
          <w:w w:val="100"/>
        </w:rPr>
        <w:t>l</w:t>
      </w:r>
      <w:r>
        <w:rPr>
          <w:spacing w:val="-2"/>
          <w:w w:val="100"/>
        </w:rPr>
        <w:t>ud</w:t>
      </w:r>
      <w:r>
        <w:rPr>
          <w:w w:val="100"/>
        </w:rPr>
        <w:t>i</w:t>
      </w:r>
      <w:r>
        <w:rPr>
          <w:spacing w:val="-2"/>
          <w:w w:val="100"/>
        </w:rPr>
        <w:t>n</w:t>
      </w:r>
      <w:r>
        <w:rPr>
          <w:w w:val="100"/>
        </w:rPr>
        <w:t>g</w:t>
      </w:r>
      <w:r>
        <w:rPr>
          <w:spacing w:val="-17"/>
        </w:rPr>
        <w:t xml:space="preserve"> </w:t>
      </w:r>
      <w:r>
        <w:rPr>
          <w:spacing w:val="-2"/>
          <w:w w:val="100"/>
        </w:rPr>
        <w:t>t</w:t>
      </w:r>
      <w:r>
        <w:rPr>
          <w:w w:val="100"/>
        </w:rPr>
        <w:t>i</w:t>
      </w:r>
      <w:r>
        <w:rPr>
          <w:spacing w:val="-3"/>
          <w:w w:val="100"/>
        </w:rPr>
        <w:t>c</w:t>
      </w:r>
      <w:r>
        <w:rPr>
          <w:w w:val="100"/>
        </w:rPr>
        <w:t>k</w:t>
      </w:r>
      <w:r>
        <w:rPr>
          <w:spacing w:val="-3"/>
          <w:w w:val="100"/>
        </w:rPr>
        <w:t>e</w:t>
      </w:r>
      <w:r>
        <w:rPr>
          <w:w w:val="100"/>
        </w:rPr>
        <w:t>ts</w:t>
      </w:r>
      <w:r>
        <w:rPr>
          <w:spacing w:val="-19"/>
        </w:rPr>
        <w:t xml:space="preserve"> </w:t>
      </w:r>
      <w:r>
        <w:rPr>
          <w:w w:val="100"/>
        </w:rPr>
        <w:t>to</w:t>
      </w:r>
      <w:r>
        <w:rPr>
          <w:spacing w:val="-17"/>
        </w:rPr>
        <w:t xml:space="preserve"> </w:t>
      </w:r>
      <w:r>
        <w:rPr>
          <w:w w:val="100"/>
        </w:rPr>
        <w:t>a</w:t>
      </w:r>
      <w:r>
        <w:rPr>
          <w:spacing w:val="-20"/>
        </w:rPr>
        <w:t xml:space="preserve"> </w:t>
      </w:r>
      <w:r>
        <w:rPr>
          <w:w w:val="100"/>
        </w:rPr>
        <w:t>s</w:t>
      </w:r>
      <w:r>
        <w:rPr>
          <w:spacing w:val="-2"/>
          <w:w w:val="100"/>
        </w:rPr>
        <w:t>p</w:t>
      </w:r>
      <w:r>
        <w:rPr>
          <w:w w:val="100"/>
        </w:rPr>
        <w:t>o</w:t>
      </w:r>
      <w:r>
        <w:rPr>
          <w:spacing w:val="-3"/>
          <w:w w:val="100"/>
        </w:rPr>
        <w:t>r</w:t>
      </w:r>
      <w:r>
        <w:rPr>
          <w:w w:val="100"/>
        </w:rPr>
        <w:t>t</w:t>
      </w:r>
      <w:r>
        <w:rPr>
          <w:spacing w:val="-2"/>
          <w:w w:val="100"/>
        </w:rPr>
        <w:t>in</w:t>
      </w:r>
      <w:r>
        <w:rPr>
          <w:w w:val="100"/>
        </w:rPr>
        <w:t>g</w:t>
      </w:r>
      <w:r>
        <w:rPr>
          <w:spacing w:val="-17"/>
        </w:rPr>
        <w:t xml:space="preserve"> </w:t>
      </w:r>
      <w:r>
        <w:rPr>
          <w:w w:val="100"/>
        </w:rPr>
        <w:t>or</w:t>
      </w:r>
      <w:r>
        <w:rPr>
          <w:spacing w:val="-18"/>
        </w:rPr>
        <w:t xml:space="preserve"> </w:t>
      </w:r>
      <w:r>
        <w:rPr>
          <w:spacing w:val="-3"/>
          <w:w w:val="100"/>
        </w:rPr>
        <w:t>e</w:t>
      </w:r>
      <w:r>
        <w:rPr>
          <w:spacing w:val="-2"/>
          <w:w w:val="100"/>
        </w:rPr>
        <w:t>n</w:t>
      </w:r>
      <w:r>
        <w:rPr>
          <w:w w:val="100"/>
        </w:rPr>
        <w:t>te</w:t>
      </w:r>
      <w:r>
        <w:rPr>
          <w:spacing w:val="-3"/>
          <w:w w:val="100"/>
        </w:rPr>
        <w:t>r</w:t>
      </w:r>
      <w:r>
        <w:rPr>
          <w:w w:val="100"/>
        </w:rPr>
        <w:t>ta</w:t>
      </w:r>
      <w:r>
        <w:rPr>
          <w:spacing w:val="-2"/>
          <w:w w:val="100"/>
        </w:rPr>
        <w:t>i</w:t>
      </w:r>
      <w:r>
        <w:rPr>
          <w:w w:val="100"/>
        </w:rPr>
        <w:t>nm</w:t>
      </w:r>
      <w:r>
        <w:rPr>
          <w:spacing w:val="-3"/>
          <w:w w:val="100"/>
        </w:rPr>
        <w:t>e</w:t>
      </w:r>
      <w:r>
        <w:rPr>
          <w:spacing w:val="-2"/>
          <w:w w:val="100"/>
        </w:rPr>
        <w:t>n</w:t>
      </w:r>
      <w:r>
        <w:rPr>
          <w:w w:val="100"/>
        </w:rPr>
        <w:t>t</w:t>
      </w:r>
      <w:r>
        <w:rPr>
          <w:spacing w:val="-17"/>
        </w:rPr>
        <w:t xml:space="preserve"> </w:t>
      </w:r>
      <w:r>
        <w:rPr>
          <w:w w:val="100"/>
        </w:rPr>
        <w:t>e</w:t>
      </w:r>
      <w:r>
        <w:rPr>
          <w:spacing w:val="-2"/>
          <w:w w:val="100"/>
        </w:rPr>
        <w:t>v</w:t>
      </w:r>
      <w:r>
        <w:rPr>
          <w:w w:val="100"/>
        </w:rPr>
        <w:t>e</w:t>
      </w:r>
      <w:r>
        <w:rPr>
          <w:spacing w:val="1"/>
          <w:w w:val="100"/>
        </w:rPr>
        <w:t>n</w:t>
      </w:r>
      <w:r>
        <w:rPr>
          <w:spacing w:val="-2"/>
          <w:w w:val="100"/>
        </w:rPr>
        <w:t>t</w:t>
      </w:r>
      <w:r>
        <w:rPr>
          <w:w w:val="100"/>
        </w:rPr>
        <w:t>)</w:t>
      </w:r>
      <w:r>
        <w:rPr>
          <w:spacing w:val="-18"/>
        </w:rPr>
        <w:t xml:space="preserve"> </w:t>
      </w:r>
      <w:r>
        <w:rPr>
          <w:spacing w:val="-2"/>
          <w:w w:val="100"/>
        </w:rPr>
        <w:t>t</w:t>
      </w:r>
      <w:r>
        <w:rPr>
          <w:w w:val="100"/>
        </w:rPr>
        <w:t>hat</w:t>
      </w:r>
      <w:r>
        <w:rPr>
          <w:spacing w:val="-19"/>
        </w:rPr>
        <w:t xml:space="preserve"> </w:t>
      </w:r>
      <w:r>
        <w:rPr>
          <w:w w:val="100"/>
        </w:rPr>
        <w:t>h</w:t>
      </w:r>
      <w:r>
        <w:rPr>
          <w:spacing w:val="-3"/>
          <w:w w:val="100"/>
        </w:rPr>
        <w:t>a</w:t>
      </w:r>
      <w:r>
        <w:rPr>
          <w:spacing w:val="-2"/>
          <w:w w:val="100"/>
        </w:rPr>
        <w:t>v</w:t>
      </w:r>
      <w:r>
        <w:rPr>
          <w:w w:val="100"/>
        </w:rPr>
        <w:t>e a</w:t>
      </w:r>
      <w:r>
        <w:rPr>
          <w:spacing w:val="-14"/>
        </w:rPr>
        <w:t xml:space="preserve">  </w:t>
      </w:r>
      <w:r>
        <w:rPr>
          <w:w w:val="100"/>
        </w:rPr>
        <w:t>mar</w:t>
      </w:r>
      <w:r>
        <w:rPr>
          <w:spacing w:val="1"/>
          <w:w w:val="100"/>
        </w:rPr>
        <w:t>k</w:t>
      </w:r>
      <w:r>
        <w:rPr>
          <w:spacing w:val="-3"/>
          <w:w w:val="100"/>
        </w:rPr>
        <w:t>e</w:t>
      </w:r>
      <w:r>
        <w:rPr>
          <w:w w:val="100"/>
        </w:rPr>
        <w:t>t</w:t>
      </w:r>
      <w:r>
        <w:rPr>
          <w:spacing w:val="-14"/>
        </w:rPr>
        <w:t xml:space="preserve">  </w:t>
      </w:r>
      <w:r>
        <w:rPr>
          <w:w w:val="100"/>
        </w:rPr>
        <w:t>v</w:t>
      </w:r>
      <w:r>
        <w:rPr>
          <w:spacing w:val="-3"/>
          <w:w w:val="100"/>
        </w:rPr>
        <w:t>a</w:t>
      </w:r>
      <w:r>
        <w:rPr>
          <w:spacing w:val="-2"/>
          <w:w w:val="100"/>
        </w:rPr>
        <w:t>l</w:t>
      </w:r>
      <w:r>
        <w:rPr>
          <w:w w:val="100"/>
        </w:rPr>
        <w:t>ue</w:t>
      </w:r>
      <w:r>
        <w:rPr>
          <w:spacing w:val="-14"/>
        </w:rPr>
        <w:t xml:space="preserve">  </w:t>
      </w:r>
      <w:r>
        <w:rPr>
          <w:w w:val="100"/>
        </w:rPr>
        <w:t>g</w:t>
      </w:r>
      <w:r>
        <w:rPr>
          <w:spacing w:val="-3"/>
          <w:w w:val="100"/>
        </w:rPr>
        <w:t>r</w:t>
      </w:r>
      <w:r>
        <w:rPr>
          <w:w w:val="100"/>
        </w:rPr>
        <w:t>ea</w:t>
      </w:r>
      <w:r>
        <w:rPr>
          <w:spacing w:val="-2"/>
          <w:w w:val="100"/>
        </w:rPr>
        <w:t>t</w:t>
      </w:r>
      <w:r>
        <w:rPr>
          <w:w w:val="100"/>
        </w:rPr>
        <w:t>er</w:t>
      </w:r>
      <w:r>
        <w:rPr>
          <w:spacing w:val="-14"/>
        </w:rPr>
        <w:t xml:space="preserve">  </w:t>
      </w:r>
      <w:r>
        <w:rPr>
          <w:w w:val="100"/>
        </w:rPr>
        <w:t>th</w:t>
      </w:r>
      <w:r>
        <w:rPr>
          <w:spacing w:val="-3"/>
          <w:w w:val="100"/>
        </w:rPr>
        <w:t>a</w:t>
      </w:r>
      <w:r>
        <w:rPr>
          <w:w w:val="100"/>
        </w:rPr>
        <w:t>n</w:t>
      </w:r>
      <w:r>
        <w:rPr>
          <w:spacing w:val="-14"/>
        </w:rPr>
        <w:t xml:space="preserve">  </w:t>
      </w:r>
      <w:r>
        <w:rPr>
          <w:spacing w:val="-2"/>
          <w:w w:val="100"/>
        </w:rPr>
        <w:t>$1</w:t>
      </w:r>
      <w:r>
        <w:rPr>
          <w:w w:val="100"/>
        </w:rPr>
        <w:t>00</w:t>
      </w:r>
      <w:r>
        <w:rPr>
          <w:spacing w:val="-14"/>
        </w:rPr>
        <w:t xml:space="preserve">  </w:t>
      </w:r>
      <w:r>
        <w:rPr>
          <w:spacing w:val="-3"/>
          <w:w w:val="100"/>
        </w:rPr>
        <w:t>m</w:t>
      </w:r>
      <w:r>
        <w:rPr>
          <w:w w:val="100"/>
        </w:rPr>
        <w:t>ay</w:t>
      </w:r>
      <w:r>
        <w:rPr>
          <w:spacing w:val="-15"/>
        </w:rPr>
        <w:t xml:space="preserve">  </w:t>
      </w:r>
      <w:r>
        <w:rPr>
          <w:spacing w:val="-2"/>
          <w:w w:val="100"/>
        </w:rPr>
        <w:t>n</w:t>
      </w:r>
      <w:r>
        <w:rPr>
          <w:w w:val="100"/>
        </w:rPr>
        <w:t>ot</w:t>
      </w:r>
      <w:r>
        <w:rPr>
          <w:spacing w:val="-15"/>
        </w:rPr>
        <w:t xml:space="preserve">  </w:t>
      </w:r>
      <w:r>
        <w:rPr>
          <w:w w:val="100"/>
        </w:rPr>
        <w:t>be</w:t>
      </w:r>
      <w:r>
        <w:rPr>
          <w:spacing w:val="-14"/>
        </w:rPr>
        <w:t xml:space="preserve">  </w:t>
      </w:r>
      <w:r>
        <w:rPr>
          <w:w w:val="100"/>
        </w:rPr>
        <w:t>acc</w:t>
      </w:r>
      <w:r>
        <w:rPr>
          <w:spacing w:val="-2"/>
          <w:w w:val="100"/>
        </w:rPr>
        <w:t>ep</w:t>
      </w:r>
      <w:r>
        <w:rPr>
          <w:w w:val="100"/>
        </w:rPr>
        <w:t>ted</w:t>
      </w:r>
      <w:r>
        <w:rPr>
          <w:spacing w:val="-15"/>
        </w:rPr>
        <w:t xml:space="preserve">  </w:t>
      </w:r>
      <w:r>
        <w:rPr>
          <w:w w:val="100"/>
        </w:rPr>
        <w:t>u</w:t>
      </w:r>
      <w:r>
        <w:rPr>
          <w:spacing w:val="-2"/>
          <w:w w:val="100"/>
        </w:rPr>
        <w:t>n</w:t>
      </w:r>
      <w:r>
        <w:rPr>
          <w:w w:val="100"/>
        </w:rPr>
        <w:t>l</w:t>
      </w:r>
      <w:r>
        <w:rPr>
          <w:spacing w:val="-3"/>
          <w:w w:val="100"/>
        </w:rPr>
        <w:t>e</w:t>
      </w:r>
      <w:r>
        <w:rPr>
          <w:spacing w:val="-2"/>
          <w:w w:val="100"/>
        </w:rPr>
        <w:t>s</w:t>
      </w:r>
      <w:r>
        <w:rPr>
          <w:w w:val="100"/>
        </w:rPr>
        <w:t>s</w:t>
      </w:r>
      <w:r>
        <w:rPr>
          <w:spacing w:val="-14"/>
        </w:rPr>
        <w:t xml:space="preserve">  </w:t>
      </w:r>
      <w:r>
        <w:rPr>
          <w:w w:val="100"/>
        </w:rPr>
        <w:t>a</w:t>
      </w:r>
      <w:r>
        <w:rPr>
          <w:spacing w:val="-2"/>
          <w:w w:val="100"/>
        </w:rPr>
        <w:t>p</w:t>
      </w:r>
      <w:r>
        <w:rPr>
          <w:w w:val="100"/>
        </w:rPr>
        <w:t>p</w:t>
      </w:r>
      <w:r>
        <w:rPr>
          <w:spacing w:val="-3"/>
          <w:w w:val="100"/>
        </w:rPr>
        <w:t>r</w:t>
      </w:r>
      <w:r>
        <w:rPr>
          <w:w w:val="100"/>
        </w:rPr>
        <w:t>ov</w:t>
      </w:r>
      <w:r>
        <w:rPr>
          <w:spacing w:val="-3"/>
          <w:w w:val="100"/>
        </w:rPr>
        <w:t>a</w:t>
      </w:r>
      <w:r>
        <w:rPr>
          <w:w w:val="100"/>
        </w:rPr>
        <w:t>l</w:t>
      </w:r>
      <w:r>
        <w:rPr>
          <w:spacing w:val="-14"/>
        </w:rPr>
        <w:t xml:space="preserve">  </w:t>
      </w:r>
      <w:r>
        <w:rPr>
          <w:spacing w:val="-2"/>
          <w:w w:val="100"/>
        </w:rPr>
        <w:t>i</w:t>
      </w:r>
      <w:r>
        <w:rPr>
          <w:w w:val="100"/>
        </w:rPr>
        <w:t>s o</w:t>
      </w:r>
      <w:r>
        <w:rPr>
          <w:spacing w:val="-2"/>
          <w:w w:val="100"/>
        </w:rPr>
        <w:t>b</w:t>
      </w:r>
      <w:r>
        <w:rPr>
          <w:w w:val="100"/>
        </w:rPr>
        <w:t>t</w:t>
      </w:r>
      <w:r>
        <w:rPr>
          <w:spacing w:val="-3"/>
          <w:w w:val="100"/>
        </w:rPr>
        <w:t>a</w:t>
      </w:r>
      <w:r>
        <w:rPr>
          <w:w w:val="100"/>
        </w:rPr>
        <w:t>i</w:t>
      </w:r>
      <w:r>
        <w:rPr>
          <w:spacing w:val="-2"/>
          <w:w w:val="100"/>
        </w:rPr>
        <w:t>n</w:t>
      </w:r>
      <w:r>
        <w:rPr>
          <w:w w:val="100"/>
        </w:rPr>
        <w:t>ed</w:t>
      </w:r>
      <w:r>
        <w:rPr>
          <w:spacing w:val="-5"/>
        </w:rPr>
        <w:t xml:space="preserve"> </w:t>
      </w:r>
      <w:r>
        <w:rPr>
          <w:w w:val="100"/>
        </w:rPr>
        <w:t>f</w:t>
      </w:r>
      <w:r>
        <w:rPr>
          <w:spacing w:val="-3"/>
          <w:w w:val="100"/>
        </w:rPr>
        <w:t>r</w:t>
      </w:r>
      <w:r>
        <w:rPr>
          <w:w w:val="100"/>
        </w:rPr>
        <w:t>om</w:t>
      </w:r>
      <w:r>
        <w:rPr>
          <w:spacing w:val="-6"/>
        </w:rPr>
        <w:t xml:space="preserve"> </w:t>
      </w:r>
      <w:r>
        <w:rPr>
          <w:w w:val="100"/>
        </w:rPr>
        <w:t>m</w:t>
      </w:r>
      <w:r>
        <w:rPr>
          <w:spacing w:val="-3"/>
          <w:w w:val="100"/>
        </w:rPr>
        <w:t>a</w:t>
      </w:r>
      <w:r>
        <w:rPr>
          <w:w w:val="100"/>
        </w:rPr>
        <w:t>na</w:t>
      </w:r>
      <w:r>
        <w:rPr>
          <w:spacing w:val="-2"/>
          <w:w w:val="100"/>
        </w:rPr>
        <w:t>g</w:t>
      </w:r>
      <w:r>
        <w:rPr>
          <w:w w:val="100"/>
        </w:rPr>
        <w:t>eme</w:t>
      </w:r>
      <w:r>
        <w:rPr>
          <w:spacing w:val="1"/>
          <w:w w:val="100"/>
        </w:rPr>
        <w:t>nt</w:t>
      </w:r>
      <w:r>
        <w:rPr>
          <w:w w:val="100"/>
        </w:rPr>
        <w:t>.</w:t>
      </w:r>
      <w:r>
        <w:rPr>
          <w:spacing w:val="-25"/>
        </w:rPr>
        <w:t xml:space="preserve"> </w:t>
      </w:r>
    </w:p>
    <w:p w14:paraId="2E41499C">
      <w:pPr>
        <w:pStyle w:val="5"/>
        <w:spacing w:before="279" w:line="278" w:lineRule="auto"/>
        <w:ind w:right="356"/>
        <w:rPr>
          <w:rFonts w:ascii="宋体" w:eastAsia="宋体"/>
        </w:rPr>
      </w:pPr>
      <w:r>
        <w:rPr>
          <w:rFonts w:ascii="宋体" w:eastAsia="宋体"/>
          <w:w w:val="100"/>
        </w:rPr>
        <w:t>通常，员工不得接受</w:t>
      </w:r>
      <w:r>
        <w:rPr>
          <w:rFonts w:ascii="宋体" w:eastAsia="宋体"/>
          <w:spacing w:val="-70"/>
        </w:rPr>
        <w:t xml:space="preserve"> </w:t>
      </w:r>
      <w:r>
        <w:rPr>
          <w:rFonts w:hint="eastAsia" w:eastAsia="宋体"/>
          <w:b/>
          <w:w w:val="100"/>
          <w:lang w:eastAsia="zh-CN"/>
        </w:rPr>
        <w:t>XunStd</w:t>
      </w:r>
      <w:r>
        <w:rPr>
          <w:b/>
          <w:spacing w:val="-13"/>
        </w:rPr>
        <w:t xml:space="preserve"> </w:t>
      </w:r>
      <w:r>
        <w:rPr>
          <w:rFonts w:ascii="宋体" w:eastAsia="宋体"/>
          <w:w w:val="100"/>
        </w:rPr>
        <w:t>与之有业务往来</w:t>
      </w:r>
      <w:r>
        <w:rPr>
          <w:rFonts w:ascii="宋体" w:eastAsia="宋体"/>
          <w:spacing w:val="6"/>
          <w:w w:val="100"/>
        </w:rPr>
        <w:t>或可能有业务往来的实体提供的任何金额的补偿、酬金或金钱。除非</w:t>
      </w:r>
      <w:r>
        <w:rPr>
          <w:rFonts w:ascii="宋体" w:eastAsia="宋体"/>
          <w:spacing w:val="1"/>
          <w:w w:val="100"/>
        </w:rPr>
        <w:t>获得管理层的批准，否则不得接受市值超过</w:t>
      </w:r>
      <w:r>
        <w:rPr>
          <w:rFonts w:ascii="宋体" w:eastAsia="宋体"/>
          <w:spacing w:val="6"/>
        </w:rPr>
        <w:t xml:space="preserve"> </w:t>
      </w:r>
      <w:r>
        <w:rPr>
          <w:b/>
          <w:spacing w:val="-2"/>
          <w:w w:val="100"/>
        </w:rPr>
        <w:t>1</w:t>
      </w:r>
      <w:r>
        <w:rPr>
          <w:b/>
          <w:w w:val="100"/>
        </w:rPr>
        <w:t>00</w:t>
      </w:r>
      <w:r>
        <w:rPr>
          <w:b/>
          <w:spacing w:val="-11"/>
        </w:rPr>
        <w:t xml:space="preserve">  </w:t>
      </w:r>
      <w:r>
        <w:rPr>
          <w:rFonts w:ascii="宋体" w:eastAsia="宋体"/>
          <w:spacing w:val="2"/>
          <w:w w:val="100"/>
        </w:rPr>
        <w:t>美元的有形礼物（</w:t>
      </w:r>
      <w:r>
        <w:rPr>
          <w:rFonts w:ascii="宋体" w:eastAsia="宋体"/>
          <w:w w:val="100"/>
        </w:rPr>
        <w:t>包括体育或娱乐活动的门票）。</w:t>
      </w:r>
    </w:p>
    <w:p w14:paraId="50E1621A">
      <w:pPr>
        <w:pStyle w:val="5"/>
        <w:spacing w:before="145" w:line="278" w:lineRule="auto"/>
        <w:ind w:right="354"/>
      </w:pPr>
      <w:r>
        <w:t xml:space="preserve">Employees with questions about accepting business courtesies should talk to their managers or the HR department. </w:t>
      </w:r>
    </w:p>
    <w:p w14:paraId="681AAED4">
      <w:pPr>
        <w:pStyle w:val="5"/>
        <w:spacing w:before="145" w:line="278" w:lineRule="auto"/>
        <w:ind w:right="354"/>
        <w:rPr>
          <w:rFonts w:ascii="宋体" w:eastAsia="宋体"/>
        </w:rPr>
      </w:pPr>
      <w:r>
        <w:rPr>
          <w:rFonts w:ascii="宋体" w:eastAsia="宋体"/>
        </w:rPr>
        <w:t>如果员工对接受商业礼节有疑问，</w:t>
      </w:r>
      <w:r>
        <w:rPr>
          <w:rFonts w:ascii="宋体" w:eastAsia="宋体"/>
          <w:spacing w:val="-2"/>
        </w:rPr>
        <w:t>应与经理或人力资源部联系。</w:t>
      </w:r>
    </w:p>
    <w:p w14:paraId="79E280C2">
      <w:pPr>
        <w:pStyle w:val="5"/>
        <w:spacing w:before="314"/>
        <w:jc w:val="left"/>
        <w:rPr>
          <w:rFonts w:ascii="宋体"/>
        </w:rPr>
      </w:pPr>
    </w:p>
    <w:p w14:paraId="0688CE2B">
      <w:pPr>
        <w:pStyle w:val="3"/>
        <w:rPr>
          <w:rFonts w:ascii="宋体" w:eastAsia="宋体"/>
          <w:b w:val="0"/>
        </w:rPr>
      </w:pPr>
      <w:r>
        <w:t>Offering</w:t>
      </w:r>
      <w:r>
        <w:rPr>
          <w:spacing w:val="-20"/>
        </w:rPr>
        <w:t xml:space="preserve"> </w:t>
      </w:r>
      <w:r>
        <w:t>Business</w:t>
      </w:r>
      <w:r>
        <w:rPr>
          <w:spacing w:val="-12"/>
        </w:rPr>
        <w:t xml:space="preserve"> </w:t>
      </w:r>
      <w:r>
        <w:t>Courtesies</w:t>
      </w:r>
      <w:r>
        <w:rPr>
          <w:spacing w:val="-20"/>
        </w:rPr>
        <w:t xml:space="preserve"> </w:t>
      </w:r>
      <w:r>
        <w:rPr>
          <w:rFonts w:ascii="宋体" w:eastAsia="宋体"/>
          <w:b w:val="0"/>
          <w:spacing w:val="-2"/>
        </w:rPr>
        <w:t>提供商务礼仪</w:t>
      </w:r>
    </w:p>
    <w:p w14:paraId="05ECC756">
      <w:pPr>
        <w:pStyle w:val="5"/>
        <w:spacing w:before="215" w:line="276" w:lineRule="auto"/>
        <w:ind w:right="354"/>
        <w:rPr>
          <w:rFonts w:hint="eastAsia" w:eastAsia="宋体"/>
          <w:lang w:eastAsia="zh-CN"/>
        </w:rPr>
      </w:pPr>
      <w:r>
        <w:t xml:space="preserve">Any employee who offers a business courtesy must assure that it cannot reasonably be interpreted as an attempt to gain an unfair business advantage or otherwise reflect negatively upon </w:t>
      </w:r>
      <w:r>
        <w:rPr>
          <w:rFonts w:hint="eastAsia" w:eastAsia="宋体"/>
          <w:lang w:eastAsia="zh-CN"/>
        </w:rPr>
        <w:t>XunStd</w:t>
      </w:r>
      <w:r>
        <w:t>. An employee may never use personal</w:t>
      </w:r>
      <w:r>
        <w:rPr>
          <w:spacing w:val="-4"/>
        </w:rPr>
        <w:t xml:space="preserve"> </w:t>
      </w:r>
      <w:r>
        <w:t>funds</w:t>
      </w:r>
      <w:r>
        <w:rPr>
          <w:spacing w:val="-3"/>
        </w:rPr>
        <w:t xml:space="preserve"> </w:t>
      </w:r>
      <w:r>
        <w:t>or</w:t>
      </w:r>
      <w:r>
        <w:rPr>
          <w:spacing w:val="-2"/>
        </w:rPr>
        <w:t xml:space="preserve"> </w:t>
      </w:r>
      <w:r>
        <w:t>resources</w:t>
      </w:r>
      <w:r>
        <w:rPr>
          <w:spacing w:val="-2"/>
        </w:rPr>
        <w:t xml:space="preserve"> </w:t>
      </w:r>
      <w:r>
        <w:t>to</w:t>
      </w:r>
      <w:r>
        <w:rPr>
          <w:spacing w:val="-2"/>
        </w:rPr>
        <w:t xml:space="preserve"> </w:t>
      </w:r>
      <w:r>
        <w:t>do</w:t>
      </w:r>
      <w:r>
        <w:rPr>
          <w:spacing w:val="-3"/>
        </w:rPr>
        <w:t xml:space="preserve"> </w:t>
      </w:r>
      <w:r>
        <w:t>something</w:t>
      </w:r>
      <w:r>
        <w:rPr>
          <w:spacing w:val="-2"/>
        </w:rPr>
        <w:t xml:space="preserve"> </w:t>
      </w:r>
      <w:r>
        <w:t>that</w:t>
      </w:r>
      <w:r>
        <w:rPr>
          <w:spacing w:val="-3"/>
        </w:rPr>
        <w:t xml:space="preserve"> </w:t>
      </w:r>
      <w:r>
        <w:t>cannot</w:t>
      </w:r>
      <w:r>
        <w:rPr>
          <w:spacing w:val="-3"/>
        </w:rPr>
        <w:t xml:space="preserve"> </w:t>
      </w:r>
      <w:r>
        <w:t>be</w:t>
      </w:r>
      <w:r>
        <w:rPr>
          <w:spacing w:val="-3"/>
        </w:rPr>
        <w:t xml:space="preserve"> </w:t>
      </w:r>
      <w:r>
        <w:t>done</w:t>
      </w:r>
      <w:r>
        <w:rPr>
          <w:spacing w:val="-3"/>
        </w:rPr>
        <w:t xml:space="preserve"> </w:t>
      </w:r>
      <w:r>
        <w:t>with</w:t>
      </w:r>
      <w:r>
        <w:rPr>
          <w:spacing w:val="9"/>
        </w:rPr>
        <w:t xml:space="preserve"> </w:t>
      </w:r>
      <w:r>
        <w:rPr>
          <w:rFonts w:hint="eastAsia" w:eastAsia="宋体"/>
          <w:spacing w:val="-4"/>
          <w:lang w:eastAsia="zh-CN"/>
        </w:rPr>
        <w:t>XunStd</w:t>
      </w:r>
    </w:p>
    <w:p w14:paraId="13590D47">
      <w:pPr>
        <w:pStyle w:val="5"/>
        <w:spacing w:after="0" w:line="276" w:lineRule="auto"/>
        <w:sectPr>
          <w:pgSz w:w="12240" w:h="15840"/>
          <w:pgMar w:top="1820" w:right="1440" w:bottom="280" w:left="1800" w:header="720" w:footer="720" w:gutter="0"/>
          <w:cols w:space="720" w:num="1"/>
        </w:sectPr>
      </w:pPr>
    </w:p>
    <w:p w14:paraId="55F2A5EC">
      <w:pPr>
        <w:pStyle w:val="5"/>
        <w:spacing w:before="60" w:line="278" w:lineRule="auto"/>
        <w:ind w:right="357"/>
        <w:rPr>
          <w:spacing w:val="-9"/>
        </w:rPr>
      </w:pPr>
      <w:r>
        <w:t>resources. Accounting for business courtesies must be done in accordance with</w:t>
      </w:r>
      <w:r>
        <w:rPr>
          <w:spacing w:val="-2"/>
        </w:rPr>
        <w:t xml:space="preserve"> </w:t>
      </w:r>
      <w:r>
        <w:t>approved company</w:t>
      </w:r>
      <w:r>
        <w:rPr>
          <w:spacing w:val="-3"/>
        </w:rPr>
        <w:t xml:space="preserve"> </w:t>
      </w:r>
      <w:r>
        <w:t>procedures</w:t>
      </w:r>
      <w:r>
        <w:rPr>
          <w:spacing w:val="-9"/>
        </w:rPr>
        <w:t xml:space="preserve">. </w:t>
      </w:r>
    </w:p>
    <w:p w14:paraId="4A4421A6">
      <w:pPr>
        <w:pStyle w:val="5"/>
        <w:spacing w:before="60" w:line="278" w:lineRule="auto"/>
        <w:ind w:right="357"/>
        <w:rPr>
          <w:rFonts w:ascii="宋体" w:eastAsia="宋体"/>
        </w:rPr>
      </w:pPr>
      <w:r>
        <w:rPr>
          <w:rFonts w:ascii="宋体" w:eastAsia="宋体"/>
        </w:rPr>
        <w:t>任何提供商业礼节的员工必须确保，</w:t>
      </w:r>
      <w:r>
        <w:rPr>
          <w:rFonts w:ascii="宋体" w:eastAsia="宋体"/>
          <w:spacing w:val="-2"/>
        </w:rPr>
        <w:t xml:space="preserve">不能合理地将其解释为试图获得不公平的商业优势，或以其他方式对 </w:t>
      </w:r>
      <w:r>
        <w:rPr>
          <w:rFonts w:hint="eastAsia" w:eastAsia="宋体"/>
          <w:b/>
          <w:lang w:eastAsia="zh-CN"/>
        </w:rPr>
        <w:t>XunStd</w:t>
      </w:r>
      <w:r>
        <w:rPr>
          <w:b/>
          <w:spacing w:val="-15"/>
        </w:rPr>
        <w:t xml:space="preserve"> </w:t>
      </w:r>
      <w:r>
        <w:rPr>
          <w:rFonts w:ascii="宋体" w:eastAsia="宋体"/>
          <w:spacing w:val="-2"/>
        </w:rPr>
        <w:t xml:space="preserve">产生负面影响。员工不得使用个人资金或资源做 </w:t>
      </w:r>
      <w:r>
        <w:rPr>
          <w:rFonts w:hint="eastAsia" w:eastAsia="宋体"/>
          <w:b/>
          <w:lang w:eastAsia="zh-CN"/>
        </w:rPr>
        <w:t>XunStd</w:t>
      </w:r>
      <w:r>
        <w:rPr>
          <w:b/>
        </w:rPr>
        <w:t xml:space="preserve"> </w:t>
      </w:r>
      <w:r>
        <w:rPr>
          <w:rFonts w:ascii="宋体" w:eastAsia="宋体"/>
        </w:rPr>
        <w:t>资源无</w:t>
      </w:r>
      <w:r>
        <w:rPr>
          <w:rFonts w:ascii="宋体" w:eastAsia="宋体"/>
          <w:spacing w:val="-2"/>
        </w:rPr>
        <w:t>法完成的事情。必须按照经批准的公司程序对商业礼仪进行说明。</w:t>
      </w:r>
    </w:p>
    <w:p w14:paraId="2BAB474A">
      <w:pPr>
        <w:pStyle w:val="5"/>
        <w:spacing w:before="153" w:line="278" w:lineRule="auto"/>
        <w:ind w:right="357"/>
        <w:rPr>
          <w:rFonts w:ascii="宋体" w:eastAsia="宋体"/>
        </w:rPr>
      </w:pPr>
      <w:r>
        <w:rPr>
          <w:w w:val="100"/>
        </w:rPr>
        <w:t>O</w:t>
      </w:r>
      <w:r>
        <w:rPr>
          <w:spacing w:val="-2"/>
          <w:w w:val="100"/>
        </w:rPr>
        <w:t>t</w:t>
      </w:r>
      <w:r>
        <w:rPr>
          <w:w w:val="100"/>
        </w:rPr>
        <w:t>her</w:t>
      </w:r>
      <w:r>
        <w:rPr>
          <w:spacing w:val="21"/>
        </w:rPr>
        <w:t xml:space="preserve"> </w:t>
      </w:r>
      <w:r>
        <w:rPr>
          <w:spacing w:val="-2"/>
          <w:w w:val="100"/>
        </w:rPr>
        <w:t>t</w:t>
      </w:r>
      <w:r>
        <w:rPr>
          <w:w w:val="100"/>
        </w:rPr>
        <w:t>h</w:t>
      </w:r>
      <w:r>
        <w:rPr>
          <w:spacing w:val="-3"/>
          <w:w w:val="100"/>
        </w:rPr>
        <w:t>a</w:t>
      </w:r>
      <w:r>
        <w:rPr>
          <w:w w:val="100"/>
        </w:rPr>
        <w:t>n</w:t>
      </w:r>
      <w:r>
        <w:rPr>
          <w:spacing w:val="21"/>
        </w:rPr>
        <w:t xml:space="preserve"> </w:t>
      </w:r>
      <w:r>
        <w:rPr>
          <w:w w:val="100"/>
        </w:rPr>
        <w:t>to</w:t>
      </w:r>
      <w:r>
        <w:rPr>
          <w:spacing w:val="21"/>
        </w:rPr>
        <w:t xml:space="preserve"> </w:t>
      </w:r>
      <w:r>
        <w:rPr>
          <w:spacing w:val="-2"/>
          <w:w w:val="100"/>
        </w:rPr>
        <w:t>o</w:t>
      </w:r>
      <w:r>
        <w:rPr>
          <w:w w:val="100"/>
        </w:rPr>
        <w:t>ur</w:t>
      </w:r>
      <w:r>
        <w:rPr>
          <w:spacing w:val="20"/>
        </w:rPr>
        <w:t xml:space="preserve"> </w:t>
      </w:r>
      <w:r>
        <w:rPr>
          <w:spacing w:val="-2"/>
          <w:w w:val="100"/>
        </w:rPr>
        <w:t>go</w:t>
      </w:r>
      <w:r>
        <w:rPr>
          <w:w w:val="100"/>
        </w:rPr>
        <w:t>ve</w:t>
      </w:r>
      <w:r>
        <w:rPr>
          <w:spacing w:val="-3"/>
          <w:w w:val="100"/>
        </w:rPr>
        <w:t>r</w:t>
      </w:r>
      <w:r>
        <w:rPr>
          <w:w w:val="100"/>
        </w:rPr>
        <w:t>nm</w:t>
      </w:r>
      <w:r>
        <w:rPr>
          <w:spacing w:val="-3"/>
          <w:w w:val="100"/>
        </w:rPr>
        <w:t>e</w:t>
      </w:r>
      <w:r>
        <w:rPr>
          <w:w w:val="100"/>
        </w:rPr>
        <w:t>nt</w:t>
      </w:r>
      <w:r>
        <w:rPr>
          <w:spacing w:val="21"/>
        </w:rPr>
        <w:t xml:space="preserve"> </w:t>
      </w:r>
      <w:r>
        <w:rPr>
          <w:spacing w:val="-3"/>
          <w:w w:val="100"/>
        </w:rPr>
        <w:t>c</w:t>
      </w:r>
      <w:r>
        <w:rPr>
          <w:w w:val="100"/>
        </w:rPr>
        <w:t>u</w:t>
      </w:r>
      <w:r>
        <w:rPr>
          <w:spacing w:val="-2"/>
          <w:w w:val="100"/>
        </w:rPr>
        <w:t>s</w:t>
      </w:r>
      <w:r>
        <w:rPr>
          <w:w w:val="100"/>
        </w:rPr>
        <w:t>t</w:t>
      </w:r>
      <w:r>
        <w:rPr>
          <w:spacing w:val="-2"/>
          <w:w w:val="100"/>
        </w:rPr>
        <w:t>o</w:t>
      </w:r>
      <w:r>
        <w:rPr>
          <w:w w:val="100"/>
        </w:rPr>
        <w:t>me</w:t>
      </w:r>
      <w:r>
        <w:rPr>
          <w:spacing w:val="-3"/>
          <w:w w:val="100"/>
        </w:rPr>
        <w:t>r</w:t>
      </w:r>
      <w:r>
        <w:rPr>
          <w:w w:val="100"/>
        </w:rPr>
        <w:t>s,</w:t>
      </w:r>
      <w:r>
        <w:rPr>
          <w:spacing w:val="20"/>
        </w:rPr>
        <w:t xml:space="preserve"> </w:t>
      </w:r>
      <w:r>
        <w:rPr>
          <w:w w:val="100"/>
        </w:rPr>
        <w:t>f</w:t>
      </w:r>
      <w:r>
        <w:rPr>
          <w:spacing w:val="1"/>
          <w:w w:val="100"/>
        </w:rPr>
        <w:t>o</w:t>
      </w:r>
      <w:r>
        <w:rPr>
          <w:w w:val="100"/>
        </w:rPr>
        <w:t>r</w:t>
      </w:r>
      <w:r>
        <w:rPr>
          <w:spacing w:val="20"/>
        </w:rPr>
        <w:t xml:space="preserve"> </w:t>
      </w:r>
      <w:r>
        <w:rPr>
          <w:spacing w:val="-2"/>
          <w:w w:val="100"/>
        </w:rPr>
        <w:t>w</w:t>
      </w:r>
      <w:r>
        <w:rPr>
          <w:w w:val="100"/>
        </w:rPr>
        <w:t>h</w:t>
      </w:r>
      <w:r>
        <w:rPr>
          <w:spacing w:val="-2"/>
          <w:w w:val="100"/>
        </w:rPr>
        <w:t>o</w:t>
      </w:r>
      <w:r>
        <w:rPr>
          <w:w w:val="100"/>
        </w:rPr>
        <w:t>m</w:t>
      </w:r>
      <w:r>
        <w:rPr>
          <w:spacing w:val="20"/>
        </w:rPr>
        <w:t xml:space="preserve"> </w:t>
      </w:r>
      <w:r>
        <w:rPr>
          <w:w w:val="100"/>
        </w:rPr>
        <w:t>sp</w:t>
      </w:r>
      <w:r>
        <w:rPr>
          <w:spacing w:val="-3"/>
          <w:w w:val="100"/>
        </w:rPr>
        <w:t>e</w:t>
      </w:r>
      <w:r>
        <w:rPr>
          <w:w w:val="100"/>
        </w:rPr>
        <w:t>ci</w:t>
      </w:r>
      <w:r>
        <w:rPr>
          <w:spacing w:val="-3"/>
          <w:w w:val="100"/>
        </w:rPr>
        <w:t>a</w:t>
      </w:r>
      <w:r>
        <w:rPr>
          <w:w w:val="100"/>
        </w:rPr>
        <w:t>l</w:t>
      </w:r>
      <w:r>
        <w:rPr>
          <w:spacing w:val="21"/>
        </w:rPr>
        <w:t xml:space="preserve"> </w:t>
      </w:r>
      <w:r>
        <w:rPr>
          <w:w w:val="100"/>
        </w:rPr>
        <w:t>r</w:t>
      </w:r>
      <w:r>
        <w:rPr>
          <w:spacing w:val="-2"/>
          <w:w w:val="100"/>
        </w:rPr>
        <w:t>ul</w:t>
      </w:r>
      <w:r>
        <w:rPr>
          <w:w w:val="100"/>
        </w:rPr>
        <w:t>es</w:t>
      </w:r>
      <w:r>
        <w:rPr>
          <w:spacing w:val="22"/>
        </w:rPr>
        <w:t xml:space="preserve"> </w:t>
      </w:r>
      <w:r>
        <w:rPr>
          <w:w w:val="100"/>
        </w:rPr>
        <w:t>a</w:t>
      </w:r>
      <w:r>
        <w:rPr>
          <w:spacing w:val="-2"/>
          <w:w w:val="100"/>
        </w:rPr>
        <w:t>p</w:t>
      </w:r>
      <w:r>
        <w:rPr>
          <w:w w:val="100"/>
        </w:rPr>
        <w:t>p</w:t>
      </w:r>
      <w:r>
        <w:rPr>
          <w:spacing w:val="-2"/>
          <w:w w:val="100"/>
        </w:rPr>
        <w:t>l</w:t>
      </w:r>
      <w:r>
        <w:rPr>
          <w:w w:val="100"/>
        </w:rPr>
        <w:t>y,</w:t>
      </w:r>
      <w:r>
        <w:rPr>
          <w:spacing w:val="20"/>
        </w:rPr>
        <w:t xml:space="preserve"> </w:t>
      </w:r>
      <w:r>
        <w:rPr>
          <w:w w:val="100"/>
        </w:rPr>
        <w:t>we may</w:t>
      </w:r>
      <w:r>
        <w:rPr>
          <w:spacing w:val="10"/>
        </w:rPr>
        <w:t xml:space="preserve">  </w:t>
      </w:r>
      <w:r>
        <w:rPr>
          <w:w w:val="100"/>
        </w:rPr>
        <w:t>p</w:t>
      </w:r>
      <w:r>
        <w:rPr>
          <w:spacing w:val="-3"/>
          <w:w w:val="100"/>
        </w:rPr>
        <w:t>r</w:t>
      </w:r>
      <w:r>
        <w:rPr>
          <w:spacing w:val="-2"/>
          <w:w w:val="100"/>
        </w:rPr>
        <w:t>o</w:t>
      </w:r>
      <w:r>
        <w:rPr>
          <w:w w:val="100"/>
        </w:rPr>
        <w:t>v</w:t>
      </w:r>
      <w:r>
        <w:rPr>
          <w:spacing w:val="-2"/>
          <w:w w:val="100"/>
        </w:rPr>
        <w:t>i</w:t>
      </w:r>
      <w:r>
        <w:rPr>
          <w:w w:val="100"/>
        </w:rPr>
        <w:t>de</w:t>
      </w:r>
      <w:r>
        <w:rPr>
          <w:spacing w:val="10"/>
        </w:rPr>
        <w:t xml:space="preserve">  </w:t>
      </w:r>
      <w:r>
        <w:rPr>
          <w:spacing w:val="-2"/>
          <w:w w:val="100"/>
        </w:rPr>
        <w:t>n</w:t>
      </w:r>
      <w:r>
        <w:rPr>
          <w:w w:val="100"/>
        </w:rPr>
        <w:t>on</w:t>
      </w:r>
      <w:r>
        <w:rPr>
          <w:spacing w:val="-3"/>
          <w:w w:val="100"/>
        </w:rPr>
        <w:t>m</w:t>
      </w:r>
      <w:r>
        <w:rPr>
          <w:spacing w:val="-2"/>
          <w:w w:val="100"/>
        </w:rPr>
        <w:t>o</w:t>
      </w:r>
      <w:r>
        <w:rPr>
          <w:w w:val="100"/>
        </w:rPr>
        <w:t>ne</w:t>
      </w:r>
      <w:r>
        <w:rPr>
          <w:spacing w:val="-2"/>
          <w:w w:val="100"/>
        </w:rPr>
        <w:t>t</w:t>
      </w:r>
      <w:r>
        <w:rPr>
          <w:w w:val="100"/>
        </w:rPr>
        <w:t>ary</w:t>
      </w:r>
      <w:r>
        <w:rPr>
          <w:spacing w:val="11"/>
        </w:rPr>
        <w:t xml:space="preserve">  </w:t>
      </w:r>
      <w:r>
        <w:rPr>
          <w:spacing w:val="-2"/>
          <w:w w:val="100"/>
        </w:rPr>
        <w:t>g</w:t>
      </w:r>
      <w:r>
        <w:rPr>
          <w:w w:val="100"/>
        </w:rPr>
        <w:t>i</w:t>
      </w:r>
      <w:r>
        <w:rPr>
          <w:spacing w:val="-3"/>
          <w:w w:val="100"/>
        </w:rPr>
        <w:t>f</w:t>
      </w:r>
      <w:r>
        <w:rPr>
          <w:w w:val="100"/>
        </w:rPr>
        <w:t>ts</w:t>
      </w:r>
      <w:r>
        <w:rPr>
          <w:spacing w:val="10"/>
        </w:rPr>
        <w:t xml:space="preserve">  </w:t>
      </w:r>
      <w:r>
        <w:rPr>
          <w:w w:val="100"/>
        </w:rPr>
        <w:t>(i.e</w:t>
      </w:r>
      <w:r>
        <w:rPr>
          <w:spacing w:val="-1"/>
          <w:w w:val="100"/>
        </w:rPr>
        <w:t>.,</w:t>
      </w:r>
      <w:r>
        <w:rPr>
          <w:spacing w:val="11"/>
        </w:rPr>
        <w:t xml:space="preserve">  </w:t>
      </w:r>
      <w:r>
        <w:rPr>
          <w:spacing w:val="-3"/>
          <w:w w:val="100"/>
        </w:rPr>
        <w:t>c</w:t>
      </w:r>
      <w:r>
        <w:rPr>
          <w:spacing w:val="-2"/>
          <w:w w:val="100"/>
        </w:rPr>
        <w:t>o</w:t>
      </w:r>
      <w:r>
        <w:rPr>
          <w:w w:val="100"/>
        </w:rPr>
        <w:t>mp</w:t>
      </w:r>
      <w:r>
        <w:rPr>
          <w:spacing w:val="-3"/>
          <w:w w:val="100"/>
        </w:rPr>
        <w:t>a</w:t>
      </w:r>
      <w:r>
        <w:rPr>
          <w:w w:val="100"/>
        </w:rPr>
        <w:t>ny</w:t>
      </w:r>
      <w:r>
        <w:rPr>
          <w:spacing w:val="10"/>
        </w:rPr>
        <w:t xml:space="preserve">  </w:t>
      </w:r>
      <w:r>
        <w:rPr>
          <w:spacing w:val="-2"/>
          <w:w w:val="100"/>
        </w:rPr>
        <w:t>lo</w:t>
      </w:r>
      <w:r>
        <w:rPr>
          <w:w w:val="100"/>
        </w:rPr>
        <w:t>go</w:t>
      </w:r>
      <w:r>
        <w:rPr>
          <w:spacing w:val="10"/>
        </w:rPr>
        <w:t xml:space="preserve">  </w:t>
      </w:r>
      <w:r>
        <w:rPr>
          <w:w w:val="100"/>
        </w:rPr>
        <w:t>a</w:t>
      </w:r>
      <w:r>
        <w:rPr>
          <w:spacing w:val="-2"/>
          <w:w w:val="100"/>
        </w:rPr>
        <w:t>p</w:t>
      </w:r>
      <w:r>
        <w:rPr>
          <w:w w:val="100"/>
        </w:rPr>
        <w:t>pa</w:t>
      </w:r>
      <w:r>
        <w:rPr>
          <w:spacing w:val="-3"/>
          <w:w w:val="100"/>
        </w:rPr>
        <w:t>r</w:t>
      </w:r>
      <w:r>
        <w:rPr>
          <w:w w:val="100"/>
        </w:rPr>
        <w:t>el</w:t>
      </w:r>
      <w:r>
        <w:rPr>
          <w:spacing w:val="10"/>
        </w:rPr>
        <w:t xml:space="preserve">  </w:t>
      </w:r>
      <w:r>
        <w:rPr>
          <w:w w:val="100"/>
        </w:rPr>
        <w:t>or</w:t>
      </w:r>
      <w:r>
        <w:rPr>
          <w:spacing w:val="10"/>
        </w:rPr>
        <w:t xml:space="preserve">  </w:t>
      </w:r>
      <w:r>
        <w:rPr>
          <w:w w:val="100"/>
        </w:rPr>
        <w:t>s</w:t>
      </w:r>
      <w:r>
        <w:rPr>
          <w:spacing w:val="-2"/>
          <w:w w:val="100"/>
        </w:rPr>
        <w:t>i</w:t>
      </w:r>
      <w:r>
        <w:rPr>
          <w:w w:val="100"/>
        </w:rPr>
        <w:t>m</w:t>
      </w:r>
      <w:r>
        <w:rPr>
          <w:spacing w:val="-2"/>
          <w:w w:val="100"/>
        </w:rPr>
        <w:t>i</w:t>
      </w:r>
      <w:r>
        <w:rPr>
          <w:w w:val="100"/>
        </w:rPr>
        <w:t>l</w:t>
      </w:r>
      <w:r>
        <w:rPr>
          <w:spacing w:val="-3"/>
          <w:w w:val="100"/>
        </w:rPr>
        <w:t>a</w:t>
      </w:r>
      <w:r>
        <w:rPr>
          <w:w w:val="100"/>
        </w:rPr>
        <w:t>r pr</w:t>
      </w:r>
      <w:r>
        <w:rPr>
          <w:spacing w:val="-2"/>
          <w:w w:val="100"/>
        </w:rPr>
        <w:t>o</w:t>
      </w:r>
      <w:r>
        <w:rPr>
          <w:w w:val="100"/>
        </w:rPr>
        <w:t>m</w:t>
      </w:r>
      <w:r>
        <w:rPr>
          <w:spacing w:val="-2"/>
          <w:w w:val="100"/>
        </w:rPr>
        <w:t>ot</w:t>
      </w:r>
      <w:r>
        <w:rPr>
          <w:w w:val="100"/>
        </w:rPr>
        <w:t>i</w:t>
      </w:r>
      <w:r>
        <w:rPr>
          <w:spacing w:val="-2"/>
          <w:w w:val="100"/>
        </w:rPr>
        <w:t>o</w:t>
      </w:r>
      <w:r>
        <w:rPr>
          <w:w w:val="100"/>
        </w:rPr>
        <w:t>n</w:t>
      </w:r>
      <w:r>
        <w:rPr>
          <w:spacing w:val="-3"/>
          <w:w w:val="100"/>
        </w:rPr>
        <w:t>a</w:t>
      </w:r>
      <w:r>
        <w:rPr>
          <w:w w:val="100"/>
        </w:rPr>
        <w:t>l</w:t>
      </w:r>
      <w:r>
        <w:rPr>
          <w:spacing w:val="-17"/>
        </w:rPr>
        <w:t xml:space="preserve"> </w:t>
      </w:r>
      <w:r>
        <w:rPr>
          <w:w w:val="100"/>
        </w:rPr>
        <w:t>it</w:t>
      </w:r>
      <w:r>
        <w:rPr>
          <w:spacing w:val="-3"/>
          <w:w w:val="100"/>
        </w:rPr>
        <w:t>e</w:t>
      </w:r>
      <w:r>
        <w:rPr>
          <w:w w:val="100"/>
        </w:rPr>
        <w:t>ms)</w:t>
      </w:r>
      <w:r>
        <w:rPr>
          <w:spacing w:val="-17"/>
        </w:rPr>
        <w:t xml:space="preserve"> </w:t>
      </w:r>
      <w:r>
        <w:rPr>
          <w:spacing w:val="-2"/>
          <w:w w:val="100"/>
        </w:rPr>
        <w:t>t</w:t>
      </w:r>
      <w:r>
        <w:rPr>
          <w:w w:val="100"/>
        </w:rPr>
        <w:t>o</w:t>
      </w:r>
      <w:r>
        <w:rPr>
          <w:spacing w:val="-17"/>
        </w:rPr>
        <w:t xml:space="preserve"> </w:t>
      </w:r>
      <w:r>
        <w:rPr>
          <w:w w:val="100"/>
        </w:rPr>
        <w:t>our</w:t>
      </w:r>
      <w:r>
        <w:rPr>
          <w:spacing w:val="-17"/>
        </w:rPr>
        <w:t xml:space="preserve"> </w:t>
      </w:r>
      <w:r>
        <w:rPr>
          <w:spacing w:val="-3"/>
          <w:w w:val="100"/>
        </w:rPr>
        <w:t>c</w:t>
      </w:r>
      <w:r>
        <w:rPr>
          <w:w w:val="100"/>
        </w:rPr>
        <w:t>u</w:t>
      </w:r>
      <w:r>
        <w:rPr>
          <w:spacing w:val="-2"/>
          <w:w w:val="100"/>
        </w:rPr>
        <w:t>s</w:t>
      </w:r>
      <w:r>
        <w:rPr>
          <w:w w:val="100"/>
        </w:rPr>
        <w:t>t</w:t>
      </w:r>
      <w:r>
        <w:rPr>
          <w:spacing w:val="-2"/>
          <w:w w:val="100"/>
        </w:rPr>
        <w:t>o</w:t>
      </w:r>
      <w:r>
        <w:rPr>
          <w:w w:val="100"/>
        </w:rPr>
        <w:t>me</w:t>
      </w:r>
      <w:r>
        <w:rPr>
          <w:spacing w:val="-3"/>
          <w:w w:val="100"/>
        </w:rPr>
        <w:t>r</w:t>
      </w:r>
      <w:r>
        <w:rPr>
          <w:w w:val="100"/>
        </w:rPr>
        <w:t>s.</w:t>
      </w:r>
      <w:r>
        <w:rPr>
          <w:spacing w:val="-16"/>
        </w:rPr>
        <w:t xml:space="preserve"> </w:t>
      </w:r>
      <w:r>
        <w:rPr>
          <w:spacing w:val="-3"/>
          <w:w w:val="100"/>
        </w:rPr>
        <w:t>F</w:t>
      </w:r>
      <w:r>
        <w:rPr>
          <w:w w:val="100"/>
        </w:rPr>
        <w:t>ur</w:t>
      </w:r>
      <w:r>
        <w:rPr>
          <w:spacing w:val="-2"/>
          <w:w w:val="100"/>
        </w:rPr>
        <w:t>t</w:t>
      </w:r>
      <w:r>
        <w:rPr>
          <w:w w:val="100"/>
        </w:rPr>
        <w:t>h</w:t>
      </w:r>
      <w:r>
        <w:rPr>
          <w:spacing w:val="-3"/>
          <w:w w:val="100"/>
        </w:rPr>
        <w:t>e</w:t>
      </w:r>
      <w:r>
        <w:rPr>
          <w:w w:val="100"/>
        </w:rPr>
        <w:t>r,</w:t>
      </w:r>
      <w:r>
        <w:rPr>
          <w:spacing w:val="-16"/>
        </w:rPr>
        <w:t xml:space="preserve"> </w:t>
      </w:r>
      <w:r>
        <w:rPr>
          <w:w w:val="100"/>
        </w:rPr>
        <w:t>ma</w:t>
      </w:r>
      <w:r>
        <w:rPr>
          <w:spacing w:val="-2"/>
          <w:w w:val="100"/>
        </w:rPr>
        <w:t>n</w:t>
      </w:r>
      <w:r>
        <w:rPr>
          <w:w w:val="100"/>
        </w:rPr>
        <w:t>a</w:t>
      </w:r>
      <w:r>
        <w:rPr>
          <w:spacing w:val="1"/>
          <w:w w:val="100"/>
        </w:rPr>
        <w:t>g</w:t>
      </w:r>
      <w:r>
        <w:rPr>
          <w:spacing w:val="-3"/>
          <w:w w:val="100"/>
        </w:rPr>
        <w:t>e</w:t>
      </w:r>
      <w:r>
        <w:rPr>
          <w:w w:val="100"/>
        </w:rPr>
        <w:t>m</w:t>
      </w:r>
      <w:r>
        <w:rPr>
          <w:spacing w:val="-3"/>
          <w:w w:val="100"/>
        </w:rPr>
        <w:t>e</w:t>
      </w:r>
      <w:r>
        <w:rPr>
          <w:w w:val="100"/>
        </w:rPr>
        <w:t>nt</w:t>
      </w:r>
      <w:r>
        <w:rPr>
          <w:spacing w:val="-17"/>
        </w:rPr>
        <w:t xml:space="preserve"> </w:t>
      </w:r>
      <w:r>
        <w:rPr>
          <w:w w:val="100"/>
        </w:rPr>
        <w:t>m</w:t>
      </w:r>
      <w:r>
        <w:rPr>
          <w:spacing w:val="-3"/>
          <w:w w:val="100"/>
        </w:rPr>
        <w:t>a</w:t>
      </w:r>
      <w:r>
        <w:rPr>
          <w:w w:val="100"/>
        </w:rPr>
        <w:t>y</w:t>
      </w:r>
      <w:r>
        <w:rPr>
          <w:spacing w:val="-14"/>
        </w:rPr>
        <w:t xml:space="preserve"> </w:t>
      </w:r>
      <w:r>
        <w:rPr>
          <w:spacing w:val="-3"/>
          <w:w w:val="100"/>
        </w:rPr>
        <w:t>a</w:t>
      </w:r>
      <w:r>
        <w:rPr>
          <w:w w:val="100"/>
        </w:rPr>
        <w:t>pp</w:t>
      </w:r>
      <w:r>
        <w:rPr>
          <w:spacing w:val="-3"/>
          <w:w w:val="100"/>
        </w:rPr>
        <w:t>r</w:t>
      </w:r>
      <w:r>
        <w:rPr>
          <w:spacing w:val="-2"/>
          <w:w w:val="100"/>
        </w:rPr>
        <w:t>o</w:t>
      </w:r>
      <w:r>
        <w:rPr>
          <w:w w:val="100"/>
        </w:rPr>
        <w:t>ve</w:t>
      </w:r>
      <w:r>
        <w:rPr>
          <w:spacing w:val="-18"/>
        </w:rPr>
        <w:t xml:space="preserve"> </w:t>
      </w:r>
      <w:r>
        <w:rPr>
          <w:spacing w:val="-2"/>
          <w:w w:val="100"/>
        </w:rPr>
        <w:t>o</w:t>
      </w:r>
      <w:r>
        <w:rPr>
          <w:w w:val="100"/>
        </w:rPr>
        <w:t>th</w:t>
      </w:r>
      <w:r>
        <w:rPr>
          <w:spacing w:val="-3"/>
          <w:w w:val="100"/>
        </w:rPr>
        <w:t>e</w:t>
      </w:r>
      <w:r>
        <w:rPr>
          <w:w w:val="100"/>
        </w:rPr>
        <w:t>r c</w:t>
      </w:r>
      <w:r>
        <w:rPr>
          <w:spacing w:val="-2"/>
          <w:w w:val="100"/>
        </w:rPr>
        <w:t>o</w:t>
      </w:r>
      <w:r>
        <w:rPr>
          <w:w w:val="100"/>
        </w:rPr>
        <w:t>urt</w:t>
      </w:r>
      <w:r>
        <w:rPr>
          <w:spacing w:val="-3"/>
          <w:w w:val="100"/>
        </w:rPr>
        <w:t>e</w:t>
      </w:r>
      <w:r>
        <w:rPr>
          <w:spacing w:val="-2"/>
          <w:w w:val="100"/>
        </w:rPr>
        <w:t>s</w:t>
      </w:r>
      <w:r>
        <w:rPr>
          <w:spacing w:val="1"/>
          <w:w w:val="100"/>
        </w:rPr>
        <w:t>i</w:t>
      </w:r>
      <w:r>
        <w:rPr>
          <w:w w:val="100"/>
        </w:rPr>
        <w:t>e</w:t>
      </w:r>
      <w:r>
        <w:rPr>
          <w:spacing w:val="1"/>
          <w:w w:val="100"/>
        </w:rPr>
        <w:t>s</w:t>
      </w:r>
      <w:r>
        <w:rPr>
          <w:w w:val="100"/>
        </w:rPr>
        <w:t>,</w:t>
      </w:r>
      <w:r>
        <w:rPr>
          <w:spacing w:val="1"/>
        </w:rPr>
        <w:t xml:space="preserve">  </w:t>
      </w:r>
      <w:r>
        <w:rPr>
          <w:spacing w:val="-2"/>
          <w:w w:val="100"/>
        </w:rPr>
        <w:t>i</w:t>
      </w:r>
      <w:r>
        <w:rPr>
          <w:w w:val="100"/>
        </w:rPr>
        <w:t>n</w:t>
      </w:r>
      <w:r>
        <w:rPr>
          <w:spacing w:val="-3"/>
          <w:w w:val="100"/>
        </w:rPr>
        <w:t>c</w:t>
      </w:r>
      <w:r>
        <w:rPr>
          <w:w w:val="100"/>
        </w:rPr>
        <w:t>l</w:t>
      </w:r>
      <w:r>
        <w:rPr>
          <w:spacing w:val="-2"/>
          <w:w w:val="100"/>
        </w:rPr>
        <w:t>u</w:t>
      </w:r>
      <w:r>
        <w:rPr>
          <w:w w:val="100"/>
        </w:rPr>
        <w:t>d</w:t>
      </w:r>
      <w:r>
        <w:rPr>
          <w:spacing w:val="-2"/>
          <w:w w:val="100"/>
        </w:rPr>
        <w:t>in</w:t>
      </w:r>
      <w:r>
        <w:rPr>
          <w:w w:val="100"/>
        </w:rPr>
        <w:t>g</w:t>
      </w:r>
      <w:r>
        <w:rPr>
          <w:spacing w:val="2"/>
        </w:rPr>
        <w:t xml:space="preserve">  </w:t>
      </w:r>
      <w:r>
        <w:rPr>
          <w:w w:val="100"/>
        </w:rPr>
        <w:t>mea</w:t>
      </w:r>
      <w:r>
        <w:rPr>
          <w:spacing w:val="-2"/>
          <w:w w:val="100"/>
        </w:rPr>
        <w:t>l</w:t>
      </w:r>
      <w:r>
        <w:rPr>
          <w:w w:val="100"/>
        </w:rPr>
        <w:t>s,</w:t>
      </w:r>
      <w:r>
        <w:rPr>
          <w:spacing w:val="2"/>
        </w:rPr>
        <w:t xml:space="preserve">  </w:t>
      </w:r>
      <w:r>
        <w:rPr>
          <w:spacing w:val="-3"/>
          <w:w w:val="100"/>
        </w:rPr>
        <w:t>r</w:t>
      </w:r>
      <w:r>
        <w:rPr>
          <w:w w:val="100"/>
        </w:rPr>
        <w:t>efr</w:t>
      </w:r>
      <w:r>
        <w:rPr>
          <w:spacing w:val="-2"/>
          <w:w w:val="100"/>
        </w:rPr>
        <w:t>e</w:t>
      </w:r>
      <w:r>
        <w:rPr>
          <w:w w:val="100"/>
        </w:rPr>
        <w:t>s</w:t>
      </w:r>
      <w:r>
        <w:rPr>
          <w:spacing w:val="-2"/>
          <w:w w:val="100"/>
        </w:rPr>
        <w:t>h</w:t>
      </w:r>
      <w:r>
        <w:rPr>
          <w:w w:val="100"/>
        </w:rPr>
        <w:t>me</w:t>
      </w:r>
      <w:r>
        <w:rPr>
          <w:spacing w:val="-2"/>
          <w:w w:val="100"/>
        </w:rPr>
        <w:t>nt</w:t>
      </w:r>
      <w:r>
        <w:rPr>
          <w:w w:val="100"/>
        </w:rPr>
        <w:t>s</w:t>
      </w:r>
      <w:r>
        <w:rPr>
          <w:spacing w:val="3"/>
        </w:rPr>
        <w:t xml:space="preserve">  </w:t>
      </w:r>
      <w:r>
        <w:rPr>
          <w:spacing w:val="-2"/>
          <w:w w:val="100"/>
        </w:rPr>
        <w:t>o</w:t>
      </w:r>
      <w:r>
        <w:rPr>
          <w:w w:val="100"/>
        </w:rPr>
        <w:t>r</w:t>
      </w:r>
      <w:r>
        <w:rPr>
          <w:spacing w:val="3"/>
        </w:rPr>
        <w:t xml:space="preserve">  </w:t>
      </w:r>
      <w:r>
        <w:rPr>
          <w:spacing w:val="-3"/>
          <w:w w:val="100"/>
        </w:rPr>
        <w:t>e</w:t>
      </w:r>
      <w:r>
        <w:rPr>
          <w:w w:val="100"/>
        </w:rPr>
        <w:t>n</w:t>
      </w:r>
      <w:r>
        <w:rPr>
          <w:spacing w:val="-2"/>
          <w:w w:val="100"/>
        </w:rPr>
        <w:t>t</w:t>
      </w:r>
      <w:r>
        <w:rPr>
          <w:w w:val="100"/>
        </w:rPr>
        <w:t>er</w:t>
      </w:r>
      <w:r>
        <w:rPr>
          <w:spacing w:val="-2"/>
          <w:w w:val="100"/>
        </w:rPr>
        <w:t>t</w:t>
      </w:r>
      <w:r>
        <w:rPr>
          <w:w w:val="100"/>
        </w:rPr>
        <w:t>a</w:t>
      </w:r>
      <w:r>
        <w:rPr>
          <w:spacing w:val="-2"/>
          <w:w w:val="100"/>
        </w:rPr>
        <w:t>i</w:t>
      </w:r>
      <w:r>
        <w:rPr>
          <w:w w:val="100"/>
        </w:rPr>
        <w:t>nm</w:t>
      </w:r>
      <w:r>
        <w:rPr>
          <w:spacing w:val="-3"/>
          <w:w w:val="100"/>
        </w:rPr>
        <w:t>e</w:t>
      </w:r>
      <w:r>
        <w:rPr>
          <w:w w:val="100"/>
        </w:rPr>
        <w:t>nt</w:t>
      </w:r>
      <w:r>
        <w:rPr>
          <w:spacing w:val="1"/>
        </w:rPr>
        <w:t xml:space="preserve">  </w:t>
      </w:r>
      <w:r>
        <w:rPr>
          <w:w w:val="100"/>
        </w:rPr>
        <w:t>of</w:t>
      </w:r>
      <w:r>
        <w:rPr>
          <w:spacing w:val="3"/>
        </w:rPr>
        <w:t xml:space="preserve">  </w:t>
      </w:r>
      <w:r>
        <w:rPr>
          <w:w w:val="100"/>
        </w:rPr>
        <w:t>r</w:t>
      </w:r>
      <w:r>
        <w:rPr>
          <w:spacing w:val="-3"/>
          <w:w w:val="100"/>
        </w:rPr>
        <w:t>e</w:t>
      </w:r>
      <w:r>
        <w:rPr>
          <w:w w:val="100"/>
        </w:rPr>
        <w:t>a</w:t>
      </w:r>
      <w:r>
        <w:rPr>
          <w:spacing w:val="-2"/>
          <w:w w:val="100"/>
        </w:rPr>
        <w:t>so</w:t>
      </w:r>
      <w:r>
        <w:rPr>
          <w:w w:val="100"/>
        </w:rPr>
        <w:t>na</w:t>
      </w:r>
      <w:r>
        <w:rPr>
          <w:spacing w:val="-2"/>
          <w:w w:val="100"/>
        </w:rPr>
        <w:t>b</w:t>
      </w:r>
      <w:r>
        <w:rPr>
          <w:w w:val="100"/>
        </w:rPr>
        <w:t>le va</w:t>
      </w:r>
      <w:r>
        <w:rPr>
          <w:spacing w:val="-2"/>
          <w:w w:val="100"/>
        </w:rPr>
        <w:t>l</w:t>
      </w:r>
      <w:r>
        <w:rPr>
          <w:w w:val="100"/>
        </w:rPr>
        <w:t>ue,</w:t>
      </w:r>
      <w:r>
        <w:rPr>
          <w:spacing w:val="32"/>
        </w:rPr>
        <w:t xml:space="preserve"> </w:t>
      </w:r>
      <w:r>
        <w:rPr>
          <w:w w:val="100"/>
        </w:rPr>
        <w:t>p</w:t>
      </w:r>
      <w:r>
        <w:rPr>
          <w:spacing w:val="-3"/>
          <w:w w:val="100"/>
        </w:rPr>
        <w:t>r</w:t>
      </w:r>
      <w:r>
        <w:rPr>
          <w:spacing w:val="-2"/>
          <w:w w:val="100"/>
        </w:rPr>
        <w:t>o</w:t>
      </w:r>
      <w:r>
        <w:rPr>
          <w:w w:val="100"/>
        </w:rPr>
        <w:t>v</w:t>
      </w:r>
      <w:r>
        <w:rPr>
          <w:spacing w:val="-2"/>
          <w:w w:val="100"/>
        </w:rPr>
        <w:t>i</w:t>
      </w:r>
      <w:r>
        <w:rPr>
          <w:w w:val="100"/>
        </w:rPr>
        <w:t>d</w:t>
      </w:r>
      <w:r>
        <w:rPr>
          <w:spacing w:val="-3"/>
          <w:w w:val="100"/>
        </w:rPr>
        <w:t>e</w:t>
      </w:r>
      <w:r>
        <w:rPr>
          <w:w w:val="100"/>
        </w:rPr>
        <w:t>d</w:t>
      </w:r>
      <w:r>
        <w:rPr>
          <w:spacing w:val="-17"/>
        </w:rPr>
        <w:t xml:space="preserve">  </w:t>
      </w:r>
      <w:r>
        <w:rPr>
          <w:spacing w:val="-2"/>
          <w:w w:val="100"/>
        </w:rPr>
        <w:t>t</w:t>
      </w:r>
      <w:r>
        <w:rPr>
          <w:w w:val="100"/>
        </w:rPr>
        <w:t>h</w:t>
      </w:r>
      <w:r>
        <w:rPr>
          <w:spacing w:val="-3"/>
          <w:w w:val="100"/>
        </w:rPr>
        <w:t>a</w:t>
      </w:r>
      <w:r>
        <w:rPr>
          <w:spacing w:val="-2"/>
          <w:w w:val="100"/>
        </w:rPr>
        <w:t>t</w:t>
      </w:r>
      <w:r>
        <w:rPr>
          <w:w w:val="100"/>
        </w:rPr>
        <w:t>:</w:t>
      </w:r>
      <w:r>
        <w:rPr>
          <w:spacing w:val="8"/>
        </w:rPr>
        <w:t xml:space="preserve"> </w:t>
      </w:r>
      <w:r>
        <w:rPr>
          <w:rFonts w:ascii="宋体" w:eastAsia="宋体"/>
          <w:w w:val="100"/>
        </w:rPr>
        <w:t>除适用特殊规定的政府客户外，我们可以向客户提</w:t>
      </w:r>
      <w:r>
        <w:rPr>
          <w:rFonts w:ascii="宋体" w:eastAsia="宋体"/>
          <w:spacing w:val="7"/>
          <w:w w:val="100"/>
        </w:rPr>
        <w:t>供非货币性礼品（即公司标志服装或类似促销品）</w:t>
      </w:r>
      <w:r>
        <w:rPr>
          <w:rFonts w:ascii="宋体" w:eastAsia="宋体"/>
          <w:spacing w:val="4"/>
          <w:w w:val="100"/>
        </w:rPr>
        <w:t>。此外，管理层可</w:t>
      </w:r>
      <w:r>
        <w:rPr>
          <w:rFonts w:ascii="宋体" w:eastAsia="宋体"/>
          <w:w w:val="100"/>
        </w:rPr>
        <w:t>批准其他礼节，包括合理价值的用餐、茶点或娱乐，前提是：</w:t>
      </w:r>
    </w:p>
    <w:p w14:paraId="66FF7023">
      <w:pPr>
        <w:pStyle w:val="12"/>
        <w:numPr>
          <w:ilvl w:val="0"/>
          <w:numId w:val="3"/>
        </w:numPr>
        <w:tabs>
          <w:tab w:val="left" w:pos="720"/>
        </w:tabs>
        <w:spacing w:before="271" w:after="0" w:line="278" w:lineRule="auto"/>
        <w:ind w:left="720" w:right="356" w:hanging="360"/>
        <w:jc w:val="both"/>
        <w:rPr>
          <w:rFonts w:ascii="宋体" w:hAnsi="宋体" w:eastAsia="宋体"/>
          <w:sz w:val="28"/>
        </w:rPr>
      </w:pPr>
      <w:r>
        <w:rPr>
          <w:sz w:val="28"/>
        </w:rPr>
        <w:t>The practice does not violate any law or regulation or the standards of conduct of the recipient’s organization.</w:t>
      </w:r>
      <w:r>
        <w:rPr>
          <w:spacing w:val="-5"/>
          <w:sz w:val="28"/>
        </w:rPr>
        <w:t xml:space="preserve"> </w:t>
      </w:r>
    </w:p>
    <w:p w14:paraId="0ADEDF95">
      <w:pPr>
        <w:pStyle w:val="12"/>
        <w:numPr>
          <w:ilvl w:val="0"/>
          <w:numId w:val="3"/>
        </w:numPr>
        <w:tabs>
          <w:tab w:val="left" w:pos="720"/>
        </w:tabs>
        <w:spacing w:before="271" w:after="0" w:line="278" w:lineRule="auto"/>
        <w:ind w:left="720" w:right="356" w:hanging="360"/>
        <w:jc w:val="both"/>
        <w:rPr>
          <w:rFonts w:ascii="宋体" w:hAnsi="宋体" w:eastAsia="宋体"/>
          <w:sz w:val="28"/>
        </w:rPr>
      </w:pPr>
      <w:r>
        <w:rPr>
          <w:rFonts w:ascii="宋体" w:hAnsi="宋体" w:eastAsia="宋体"/>
          <w:sz w:val="28"/>
        </w:rPr>
        <w:t>该行为不违反任何法律法规</w:t>
      </w:r>
      <w:r>
        <w:rPr>
          <w:rFonts w:ascii="宋体" w:hAnsi="宋体" w:eastAsia="宋体"/>
          <w:spacing w:val="-2"/>
          <w:sz w:val="28"/>
        </w:rPr>
        <w:t>或接收方组织的行为标准。</w:t>
      </w:r>
    </w:p>
    <w:p w14:paraId="25EB7796">
      <w:pPr>
        <w:pStyle w:val="12"/>
        <w:numPr>
          <w:ilvl w:val="0"/>
          <w:numId w:val="3"/>
        </w:numPr>
        <w:tabs>
          <w:tab w:val="left" w:pos="720"/>
        </w:tabs>
        <w:spacing w:before="1" w:after="0" w:line="278" w:lineRule="auto"/>
        <w:ind w:left="720" w:right="74" w:hanging="360"/>
        <w:jc w:val="left"/>
        <w:rPr>
          <w:rFonts w:ascii="宋体" w:hAnsi="宋体" w:eastAsia="宋体"/>
          <w:sz w:val="28"/>
        </w:rPr>
      </w:pPr>
      <w:r>
        <w:rPr>
          <w:sz w:val="28"/>
        </w:rPr>
        <w:t>The business courtesy is consistent with industry practice, is infrequent in nature and is not lavish.</w:t>
      </w:r>
      <w:r>
        <w:rPr>
          <w:spacing w:val="-3"/>
          <w:sz w:val="28"/>
        </w:rPr>
        <w:t xml:space="preserve"> </w:t>
      </w:r>
    </w:p>
    <w:p w14:paraId="29E28E85">
      <w:pPr>
        <w:pStyle w:val="12"/>
        <w:numPr>
          <w:ilvl w:val="0"/>
          <w:numId w:val="3"/>
        </w:numPr>
        <w:tabs>
          <w:tab w:val="left" w:pos="720"/>
        </w:tabs>
        <w:spacing w:before="1" w:after="0" w:line="278" w:lineRule="auto"/>
        <w:ind w:left="720" w:right="74" w:hanging="360"/>
        <w:jc w:val="left"/>
        <w:rPr>
          <w:rFonts w:ascii="宋体" w:hAnsi="宋体" w:eastAsia="宋体"/>
          <w:sz w:val="28"/>
        </w:rPr>
      </w:pPr>
      <w:r>
        <w:rPr>
          <w:rFonts w:ascii="宋体" w:hAnsi="宋体" w:eastAsia="宋体"/>
          <w:sz w:val="28"/>
        </w:rPr>
        <w:t>商务礼仪符合行业惯例，性质上不常见，</w:t>
      </w:r>
      <w:r>
        <w:rPr>
          <w:rFonts w:ascii="宋体" w:hAnsi="宋体" w:eastAsia="宋体"/>
          <w:spacing w:val="-2"/>
          <w:sz w:val="28"/>
        </w:rPr>
        <w:t>也不奢侈。</w:t>
      </w:r>
    </w:p>
    <w:p w14:paraId="4D06EED9">
      <w:pPr>
        <w:pStyle w:val="12"/>
        <w:numPr>
          <w:ilvl w:val="0"/>
          <w:numId w:val="3"/>
        </w:numPr>
        <w:tabs>
          <w:tab w:val="left" w:pos="720"/>
        </w:tabs>
        <w:spacing w:before="0" w:after="0" w:line="278" w:lineRule="auto"/>
        <w:ind w:left="720" w:right="364" w:hanging="360"/>
        <w:jc w:val="left"/>
        <w:rPr>
          <w:rFonts w:ascii="宋体" w:hAnsi="宋体" w:eastAsia="宋体"/>
          <w:sz w:val="28"/>
        </w:rPr>
      </w:pPr>
      <w:r>
        <w:rPr>
          <w:sz w:val="28"/>
        </w:rPr>
        <w:t>The</w:t>
      </w:r>
      <w:r>
        <w:rPr>
          <w:spacing w:val="-9"/>
          <w:sz w:val="28"/>
        </w:rPr>
        <w:t xml:space="preserve"> </w:t>
      </w:r>
      <w:r>
        <w:rPr>
          <w:sz w:val="28"/>
        </w:rPr>
        <w:t>business</w:t>
      </w:r>
      <w:r>
        <w:rPr>
          <w:spacing w:val="-9"/>
          <w:sz w:val="28"/>
        </w:rPr>
        <w:t xml:space="preserve"> </w:t>
      </w:r>
      <w:r>
        <w:rPr>
          <w:sz w:val="28"/>
        </w:rPr>
        <w:t>courtesy</w:t>
      </w:r>
      <w:r>
        <w:rPr>
          <w:spacing w:val="-9"/>
          <w:sz w:val="28"/>
        </w:rPr>
        <w:t xml:space="preserve"> </w:t>
      </w:r>
      <w:r>
        <w:rPr>
          <w:sz w:val="28"/>
        </w:rPr>
        <w:t>is</w:t>
      </w:r>
      <w:r>
        <w:rPr>
          <w:spacing w:val="-9"/>
          <w:sz w:val="28"/>
        </w:rPr>
        <w:t xml:space="preserve"> </w:t>
      </w:r>
      <w:r>
        <w:rPr>
          <w:sz w:val="28"/>
        </w:rPr>
        <w:t>properly</w:t>
      </w:r>
      <w:r>
        <w:rPr>
          <w:spacing w:val="-9"/>
          <w:sz w:val="28"/>
        </w:rPr>
        <w:t xml:space="preserve"> </w:t>
      </w:r>
      <w:r>
        <w:rPr>
          <w:sz w:val="28"/>
        </w:rPr>
        <w:t>reflected</w:t>
      </w:r>
      <w:r>
        <w:rPr>
          <w:spacing w:val="-10"/>
          <w:sz w:val="28"/>
        </w:rPr>
        <w:t xml:space="preserve"> </w:t>
      </w:r>
      <w:r>
        <w:rPr>
          <w:sz w:val="28"/>
        </w:rPr>
        <w:t>on</w:t>
      </w:r>
      <w:r>
        <w:rPr>
          <w:spacing w:val="-9"/>
          <w:sz w:val="28"/>
        </w:rPr>
        <w:t xml:space="preserve"> </w:t>
      </w:r>
      <w:r>
        <w:rPr>
          <w:sz w:val="28"/>
        </w:rPr>
        <w:t>the</w:t>
      </w:r>
      <w:r>
        <w:rPr>
          <w:spacing w:val="-11"/>
          <w:sz w:val="28"/>
        </w:rPr>
        <w:t xml:space="preserve"> </w:t>
      </w:r>
      <w:r>
        <w:rPr>
          <w:sz w:val="28"/>
        </w:rPr>
        <w:t>books</w:t>
      </w:r>
      <w:r>
        <w:rPr>
          <w:spacing w:val="-9"/>
          <w:sz w:val="28"/>
        </w:rPr>
        <w:t xml:space="preserve"> </w:t>
      </w:r>
      <w:r>
        <w:rPr>
          <w:sz w:val="28"/>
        </w:rPr>
        <w:t>and</w:t>
      </w:r>
      <w:r>
        <w:rPr>
          <w:spacing w:val="-9"/>
          <w:sz w:val="28"/>
        </w:rPr>
        <w:t xml:space="preserve"> </w:t>
      </w:r>
      <w:r>
        <w:rPr>
          <w:sz w:val="28"/>
        </w:rPr>
        <w:t>records</w:t>
      </w:r>
      <w:r>
        <w:rPr>
          <w:spacing w:val="-9"/>
          <w:sz w:val="28"/>
        </w:rPr>
        <w:t xml:space="preserve"> </w:t>
      </w:r>
      <w:r>
        <w:rPr>
          <w:sz w:val="28"/>
        </w:rPr>
        <w:t xml:space="preserve">of </w:t>
      </w:r>
      <w:r>
        <w:rPr>
          <w:rFonts w:hint="eastAsia" w:eastAsia="宋体"/>
          <w:sz w:val="28"/>
          <w:lang w:eastAsia="zh-CN"/>
        </w:rPr>
        <w:t>XunStd</w:t>
      </w:r>
      <w:r>
        <w:rPr>
          <w:sz w:val="28"/>
        </w:rPr>
        <w:t xml:space="preserve">. </w:t>
      </w:r>
    </w:p>
    <w:p w14:paraId="00E320B8">
      <w:pPr>
        <w:pStyle w:val="12"/>
        <w:numPr>
          <w:ilvl w:val="0"/>
          <w:numId w:val="3"/>
        </w:numPr>
        <w:tabs>
          <w:tab w:val="left" w:pos="720"/>
        </w:tabs>
        <w:spacing w:before="0" w:after="0" w:line="278" w:lineRule="auto"/>
        <w:ind w:left="720" w:right="364" w:hanging="360"/>
        <w:jc w:val="left"/>
        <w:rPr>
          <w:rFonts w:ascii="宋体" w:hAnsi="宋体" w:eastAsia="宋体"/>
          <w:sz w:val="28"/>
        </w:rPr>
      </w:pPr>
      <w:r>
        <w:rPr>
          <w:rFonts w:ascii="宋体" w:hAnsi="宋体" w:eastAsia="宋体"/>
          <w:spacing w:val="-3"/>
          <w:sz w:val="28"/>
        </w:rPr>
        <w:t xml:space="preserve">商业礼仪在 </w:t>
      </w:r>
      <w:r>
        <w:rPr>
          <w:rFonts w:hint="eastAsia" w:eastAsia="宋体"/>
          <w:b/>
          <w:sz w:val="28"/>
          <w:lang w:eastAsia="zh-CN"/>
        </w:rPr>
        <w:t>XunStd</w:t>
      </w:r>
      <w:r>
        <w:rPr>
          <w:b/>
          <w:sz w:val="28"/>
        </w:rPr>
        <w:t xml:space="preserve"> </w:t>
      </w:r>
      <w:r>
        <w:rPr>
          <w:rFonts w:ascii="宋体" w:hAnsi="宋体" w:eastAsia="宋体"/>
          <w:sz w:val="28"/>
        </w:rPr>
        <w:t>的账簿和记录中得到了适当的体现。</w:t>
      </w:r>
    </w:p>
    <w:p w14:paraId="6C5D4706">
      <w:pPr>
        <w:pStyle w:val="5"/>
        <w:spacing w:before="91"/>
        <w:jc w:val="left"/>
        <w:rPr>
          <w:rFonts w:ascii="宋体"/>
        </w:rPr>
      </w:pPr>
    </w:p>
    <w:p w14:paraId="61DA88A6">
      <w:pPr>
        <w:spacing w:before="0" w:line="278" w:lineRule="auto"/>
        <w:ind w:left="3838" w:right="439" w:hanging="3757"/>
        <w:jc w:val="left"/>
        <w:rPr>
          <w:rFonts w:ascii="宋体" w:eastAsia="宋体"/>
          <w:sz w:val="32"/>
        </w:rPr>
      </w:pPr>
      <w:r>
        <w:rPr>
          <w:b/>
          <w:sz w:val="32"/>
        </w:rPr>
        <w:t>Set</w:t>
      </w:r>
      <w:r>
        <w:rPr>
          <w:b/>
          <w:spacing w:val="-7"/>
          <w:sz w:val="32"/>
        </w:rPr>
        <w:t xml:space="preserve"> </w:t>
      </w:r>
      <w:r>
        <w:rPr>
          <w:b/>
          <w:sz w:val="32"/>
        </w:rPr>
        <w:t>Metrics</w:t>
      </w:r>
      <w:r>
        <w:rPr>
          <w:b/>
          <w:spacing w:val="-6"/>
          <w:sz w:val="32"/>
        </w:rPr>
        <w:t xml:space="preserve"> </w:t>
      </w:r>
      <w:r>
        <w:rPr>
          <w:b/>
          <w:sz w:val="32"/>
        </w:rPr>
        <w:t>and</w:t>
      </w:r>
      <w:r>
        <w:rPr>
          <w:b/>
          <w:spacing w:val="-4"/>
          <w:sz w:val="32"/>
        </w:rPr>
        <w:t xml:space="preserve"> </w:t>
      </w:r>
      <w:r>
        <w:rPr>
          <w:b/>
          <w:sz w:val="32"/>
        </w:rPr>
        <w:t>Report</w:t>
      </w:r>
      <w:r>
        <w:rPr>
          <w:b/>
          <w:spacing w:val="-6"/>
          <w:sz w:val="32"/>
        </w:rPr>
        <w:t xml:space="preserve"> </w:t>
      </w:r>
      <w:r>
        <w:rPr>
          <w:b/>
          <w:sz w:val="32"/>
        </w:rPr>
        <w:t>Results</w:t>
      </w:r>
      <w:r>
        <w:rPr>
          <w:b/>
          <w:spacing w:val="-5"/>
          <w:sz w:val="32"/>
        </w:rPr>
        <w:t xml:space="preserve"> </w:t>
      </w:r>
      <w:r>
        <w:rPr>
          <w:b/>
          <w:sz w:val="32"/>
        </w:rPr>
        <w:t>Accurately</w:t>
      </w:r>
      <w:r>
        <w:rPr>
          <w:b/>
          <w:spacing w:val="-14"/>
          <w:sz w:val="32"/>
        </w:rPr>
        <w:t xml:space="preserve"> </w:t>
      </w:r>
      <w:r>
        <w:rPr>
          <w:rFonts w:ascii="宋体" w:eastAsia="宋体"/>
          <w:sz w:val="32"/>
        </w:rPr>
        <w:t>准确设置指标并报</w:t>
      </w:r>
      <w:r>
        <w:rPr>
          <w:rFonts w:ascii="宋体" w:eastAsia="宋体"/>
          <w:spacing w:val="-4"/>
          <w:sz w:val="32"/>
        </w:rPr>
        <w:t>告结果</w:t>
      </w:r>
    </w:p>
    <w:p w14:paraId="455722F0">
      <w:pPr>
        <w:pStyle w:val="4"/>
        <w:spacing w:before="305"/>
        <w:rPr>
          <w:rFonts w:ascii="宋体" w:eastAsia="宋体"/>
          <w:b w:val="0"/>
        </w:rPr>
      </w:pPr>
      <w:r>
        <w:t>Accurate</w:t>
      </w:r>
      <w:r>
        <w:rPr>
          <w:spacing w:val="-3"/>
        </w:rPr>
        <w:t xml:space="preserve"> </w:t>
      </w:r>
      <w:r>
        <w:t>Public</w:t>
      </w:r>
      <w:r>
        <w:rPr>
          <w:spacing w:val="-3"/>
        </w:rPr>
        <w:t xml:space="preserve"> </w:t>
      </w:r>
      <w:r>
        <w:t xml:space="preserve">Disclosures </w:t>
      </w:r>
      <w:r>
        <w:rPr>
          <w:rFonts w:ascii="宋体" w:eastAsia="宋体"/>
          <w:b w:val="0"/>
          <w:spacing w:val="-2"/>
        </w:rPr>
        <w:t>准确的公开披露</w:t>
      </w:r>
    </w:p>
    <w:p w14:paraId="22108A89">
      <w:pPr>
        <w:pStyle w:val="5"/>
        <w:spacing w:before="60" w:line="276" w:lineRule="auto"/>
        <w:ind w:right="359"/>
      </w:pPr>
      <w:r>
        <w:t>We</w:t>
      </w:r>
      <w:r>
        <w:rPr>
          <w:spacing w:val="-5"/>
        </w:rPr>
        <w:t xml:space="preserve"> </w:t>
      </w:r>
      <w:r>
        <w:t>will</w:t>
      </w:r>
      <w:r>
        <w:rPr>
          <w:spacing w:val="-5"/>
        </w:rPr>
        <w:t xml:space="preserve"> </w:t>
      </w:r>
      <w:r>
        <w:t>make</w:t>
      </w:r>
      <w:r>
        <w:rPr>
          <w:spacing w:val="-5"/>
        </w:rPr>
        <w:t xml:space="preserve"> </w:t>
      </w:r>
      <w:r>
        <w:t>certain</w:t>
      </w:r>
      <w:r>
        <w:rPr>
          <w:spacing w:val="-7"/>
        </w:rPr>
        <w:t xml:space="preserve"> </w:t>
      </w:r>
      <w:r>
        <w:t>that</w:t>
      </w:r>
      <w:r>
        <w:rPr>
          <w:spacing w:val="-5"/>
        </w:rPr>
        <w:t xml:space="preserve"> </w:t>
      </w:r>
      <w:r>
        <w:t>all</w:t>
      </w:r>
      <w:r>
        <w:rPr>
          <w:spacing w:val="-5"/>
        </w:rPr>
        <w:t xml:space="preserve"> </w:t>
      </w:r>
      <w:r>
        <w:t>disclosures</w:t>
      </w:r>
      <w:r>
        <w:rPr>
          <w:spacing w:val="-5"/>
        </w:rPr>
        <w:t xml:space="preserve"> </w:t>
      </w:r>
      <w:r>
        <w:t>made</w:t>
      </w:r>
      <w:r>
        <w:rPr>
          <w:spacing w:val="-5"/>
        </w:rPr>
        <w:t xml:space="preserve"> </w:t>
      </w:r>
      <w:r>
        <w:t>in</w:t>
      </w:r>
      <w:r>
        <w:rPr>
          <w:spacing w:val="-5"/>
        </w:rPr>
        <w:t xml:space="preserve"> </w:t>
      </w:r>
      <w:r>
        <w:t>financial</w:t>
      </w:r>
      <w:r>
        <w:rPr>
          <w:spacing w:val="-5"/>
        </w:rPr>
        <w:t xml:space="preserve"> </w:t>
      </w:r>
      <w:r>
        <w:t>reports</w:t>
      </w:r>
      <w:r>
        <w:rPr>
          <w:spacing w:val="-5"/>
        </w:rPr>
        <w:t xml:space="preserve"> </w:t>
      </w:r>
      <w:r>
        <w:t>and</w:t>
      </w:r>
      <w:r>
        <w:rPr>
          <w:spacing w:val="-7"/>
        </w:rPr>
        <w:t xml:space="preserve"> </w:t>
      </w:r>
      <w:r>
        <w:t>public documents</w:t>
      </w:r>
      <w:r>
        <w:rPr>
          <w:spacing w:val="-4"/>
        </w:rPr>
        <w:t xml:space="preserve"> </w:t>
      </w:r>
      <w:r>
        <w:t>are</w:t>
      </w:r>
      <w:r>
        <w:rPr>
          <w:spacing w:val="-2"/>
        </w:rPr>
        <w:t xml:space="preserve"> </w:t>
      </w:r>
      <w:r>
        <w:t>full,</w:t>
      </w:r>
      <w:r>
        <w:rPr>
          <w:spacing w:val="-3"/>
        </w:rPr>
        <w:t xml:space="preserve"> </w:t>
      </w:r>
      <w:r>
        <w:t>fair,</w:t>
      </w:r>
      <w:r>
        <w:rPr>
          <w:spacing w:val="-3"/>
        </w:rPr>
        <w:t xml:space="preserve"> </w:t>
      </w:r>
      <w:r>
        <w:t>accurate,</w:t>
      </w:r>
      <w:r>
        <w:rPr>
          <w:spacing w:val="-3"/>
        </w:rPr>
        <w:t xml:space="preserve"> </w:t>
      </w:r>
      <w:r>
        <w:t>timely</w:t>
      </w:r>
      <w:r>
        <w:rPr>
          <w:spacing w:val="-2"/>
        </w:rPr>
        <w:t xml:space="preserve"> </w:t>
      </w:r>
      <w:r>
        <w:t>and</w:t>
      </w:r>
      <w:r>
        <w:rPr>
          <w:spacing w:val="-2"/>
        </w:rPr>
        <w:t xml:space="preserve"> </w:t>
      </w:r>
      <w:r>
        <w:t>understandable.</w:t>
      </w:r>
      <w:r>
        <w:rPr>
          <w:spacing w:val="-5"/>
        </w:rPr>
        <w:t xml:space="preserve"> </w:t>
      </w:r>
      <w:r>
        <w:t>This</w:t>
      </w:r>
      <w:r>
        <w:rPr>
          <w:spacing w:val="-2"/>
        </w:rPr>
        <w:t xml:space="preserve"> </w:t>
      </w:r>
      <w:r>
        <w:t>obligation applies to all employees, including all financial executives, with any responsibility for the preparation for such reports, including drafting, reviewing and signing or certifying the information contained therein. No business</w:t>
      </w:r>
      <w:r>
        <w:rPr>
          <w:spacing w:val="40"/>
        </w:rPr>
        <w:t xml:space="preserve"> </w:t>
      </w:r>
      <w:r>
        <w:t>goal</w:t>
      </w:r>
      <w:r>
        <w:rPr>
          <w:spacing w:val="40"/>
        </w:rPr>
        <w:t xml:space="preserve"> </w:t>
      </w:r>
      <w:r>
        <w:t>of</w:t>
      </w:r>
      <w:r>
        <w:rPr>
          <w:spacing w:val="40"/>
        </w:rPr>
        <w:t xml:space="preserve"> </w:t>
      </w:r>
      <w:r>
        <w:t>any</w:t>
      </w:r>
      <w:r>
        <w:rPr>
          <w:spacing w:val="40"/>
        </w:rPr>
        <w:t xml:space="preserve"> </w:t>
      </w:r>
      <w:r>
        <w:t>kind</w:t>
      </w:r>
      <w:r>
        <w:rPr>
          <w:spacing w:val="40"/>
        </w:rPr>
        <w:t xml:space="preserve"> </w:t>
      </w:r>
      <w:r>
        <w:t>is</w:t>
      </w:r>
      <w:r>
        <w:rPr>
          <w:spacing w:val="40"/>
        </w:rPr>
        <w:t xml:space="preserve"> </w:t>
      </w:r>
      <w:r>
        <w:t>ever</w:t>
      </w:r>
      <w:r>
        <w:rPr>
          <w:spacing w:val="40"/>
        </w:rPr>
        <w:t xml:space="preserve"> </w:t>
      </w:r>
      <w:r>
        <w:t>an</w:t>
      </w:r>
      <w:r>
        <w:rPr>
          <w:spacing w:val="40"/>
        </w:rPr>
        <w:t xml:space="preserve"> </w:t>
      </w:r>
      <w:r>
        <w:t>excuse</w:t>
      </w:r>
      <w:r>
        <w:rPr>
          <w:spacing w:val="40"/>
        </w:rPr>
        <w:t xml:space="preserve"> </w:t>
      </w:r>
      <w:r>
        <w:t>for</w:t>
      </w:r>
      <w:r>
        <w:rPr>
          <w:spacing w:val="40"/>
        </w:rPr>
        <w:t xml:space="preserve"> </w:t>
      </w:r>
      <w:r>
        <w:t>misrepresenting</w:t>
      </w:r>
      <w:r>
        <w:rPr>
          <w:spacing w:val="40"/>
        </w:rPr>
        <w:t xml:space="preserve"> </w:t>
      </w:r>
      <w:r>
        <w:t>facts</w:t>
      </w:r>
      <w:r>
        <w:rPr>
          <w:spacing w:val="40"/>
        </w:rPr>
        <w:t xml:space="preserve"> </w:t>
      </w:r>
      <w:r>
        <w:t>or</w:t>
      </w:r>
    </w:p>
    <w:p w14:paraId="77DC6529">
      <w:pPr>
        <w:pStyle w:val="5"/>
        <w:spacing w:after="0" w:line="276" w:lineRule="auto"/>
        <w:sectPr>
          <w:pgSz w:w="12240" w:h="15840"/>
          <w:pgMar w:top="1380" w:right="1440" w:bottom="280" w:left="1800" w:header="720" w:footer="720" w:gutter="0"/>
          <w:cols w:space="720" w:num="1"/>
        </w:sectPr>
      </w:pPr>
    </w:p>
    <w:p w14:paraId="6BB80ED2">
      <w:pPr>
        <w:pStyle w:val="5"/>
        <w:spacing w:before="43" w:line="278" w:lineRule="auto"/>
        <w:ind w:right="76"/>
        <w:jc w:val="left"/>
      </w:pPr>
      <w:r>
        <w:t>falsifying</w:t>
      </w:r>
      <w:r>
        <w:rPr>
          <w:spacing w:val="40"/>
        </w:rPr>
        <w:t xml:space="preserve"> </w:t>
      </w:r>
      <w:r>
        <w:t xml:space="preserve">records. </w:t>
      </w:r>
    </w:p>
    <w:p w14:paraId="1B8DC2C7">
      <w:pPr>
        <w:pStyle w:val="5"/>
        <w:spacing w:before="43" w:line="278" w:lineRule="auto"/>
        <w:ind w:right="76"/>
        <w:jc w:val="left"/>
        <w:rPr>
          <w:rFonts w:ascii="宋体" w:eastAsia="宋体"/>
        </w:rPr>
      </w:pPr>
      <w:r>
        <w:rPr>
          <w:rFonts w:ascii="宋体" w:eastAsia="宋体"/>
        </w:rPr>
        <w:t>我们将确保财务报告和公开文件中的所有披露是完整、</w:t>
      </w:r>
      <w:r>
        <w:rPr>
          <w:rFonts w:ascii="宋体" w:eastAsia="宋体"/>
          <w:spacing w:val="-2"/>
        </w:rPr>
        <w:t>公平、准确、及时和可理解的。这一义务适用于所有员工，包括所有</w:t>
      </w:r>
      <w:r>
        <w:rPr>
          <w:rFonts w:ascii="宋体" w:eastAsia="宋体"/>
          <w:spacing w:val="40"/>
        </w:rPr>
        <w:t xml:space="preserve">  </w:t>
      </w:r>
      <w:r>
        <w:rPr>
          <w:rFonts w:ascii="宋体" w:eastAsia="宋体"/>
          <w:spacing w:val="-2"/>
        </w:rPr>
        <w:t>财务主管，负责编制此类报告，包括起草、审查、签署或认证报告中</w:t>
      </w:r>
      <w:r>
        <w:rPr>
          <w:rFonts w:ascii="宋体" w:eastAsia="宋体"/>
          <w:spacing w:val="40"/>
        </w:rPr>
        <w:t xml:space="preserve">  </w:t>
      </w:r>
      <w:r>
        <w:rPr>
          <w:rFonts w:ascii="宋体" w:eastAsia="宋体"/>
          <w:spacing w:val="-2"/>
        </w:rPr>
        <w:t xml:space="preserve">包含的信息。任何商业目标都不能成为歪曲事实或伪造记录的借口。 </w:t>
      </w:r>
      <w:r>
        <w:t>Employees should inform Executive Management and the HR department if they learn that information in any filing or public communication was untrue</w:t>
      </w:r>
      <w:r>
        <w:rPr>
          <w:spacing w:val="80"/>
        </w:rPr>
        <w:t xml:space="preserve"> </w:t>
      </w:r>
      <w:r>
        <w:t>or</w:t>
      </w:r>
      <w:r>
        <w:rPr>
          <w:spacing w:val="40"/>
        </w:rPr>
        <w:t xml:space="preserve"> </w:t>
      </w:r>
      <w:r>
        <w:t>misleading</w:t>
      </w:r>
      <w:r>
        <w:rPr>
          <w:spacing w:val="40"/>
        </w:rPr>
        <w:t xml:space="preserve"> </w:t>
      </w:r>
      <w:r>
        <w:t>at</w:t>
      </w:r>
      <w:r>
        <w:rPr>
          <w:spacing w:val="40"/>
        </w:rPr>
        <w:t xml:space="preserve"> </w:t>
      </w:r>
      <w:r>
        <w:t>the</w:t>
      </w:r>
      <w:r>
        <w:rPr>
          <w:spacing w:val="40"/>
        </w:rPr>
        <w:t xml:space="preserve"> </w:t>
      </w:r>
      <w:r>
        <w:t>time</w:t>
      </w:r>
      <w:r>
        <w:rPr>
          <w:spacing w:val="40"/>
        </w:rPr>
        <w:t xml:space="preserve"> </w:t>
      </w:r>
      <w:r>
        <w:t>it</w:t>
      </w:r>
      <w:r>
        <w:rPr>
          <w:spacing w:val="40"/>
        </w:rPr>
        <w:t xml:space="preserve"> </w:t>
      </w:r>
      <w:r>
        <w:t>was</w:t>
      </w:r>
      <w:r>
        <w:rPr>
          <w:spacing w:val="40"/>
        </w:rPr>
        <w:t xml:space="preserve"> </w:t>
      </w:r>
      <w:r>
        <w:t>made</w:t>
      </w:r>
      <w:r>
        <w:rPr>
          <w:spacing w:val="40"/>
        </w:rPr>
        <w:t xml:space="preserve"> </w:t>
      </w:r>
      <w:r>
        <w:t>or</w:t>
      </w:r>
      <w:r>
        <w:rPr>
          <w:spacing w:val="40"/>
        </w:rPr>
        <w:t xml:space="preserve"> </w:t>
      </w:r>
      <w:r>
        <w:t>if</w:t>
      </w:r>
      <w:r>
        <w:rPr>
          <w:spacing w:val="40"/>
        </w:rPr>
        <w:t xml:space="preserve"> </w:t>
      </w:r>
      <w:r>
        <w:t>subsequent</w:t>
      </w:r>
      <w:r>
        <w:rPr>
          <w:spacing w:val="40"/>
        </w:rPr>
        <w:t xml:space="preserve"> </w:t>
      </w:r>
      <w:r>
        <w:t>information</w:t>
      </w:r>
      <w:r>
        <w:rPr>
          <w:spacing w:val="40"/>
        </w:rPr>
        <w:t xml:space="preserve"> </w:t>
      </w:r>
      <w:r>
        <w:t>would affect a similar future filing or public communication</w:t>
      </w:r>
      <w:r>
        <w:rPr>
          <w:b/>
          <w:spacing w:val="-5"/>
        </w:rPr>
        <w:t xml:space="preserve">. </w:t>
      </w:r>
      <w:r>
        <w:rPr>
          <w:rFonts w:ascii="宋体" w:eastAsia="宋体"/>
        </w:rPr>
        <w:t xml:space="preserve">如果员工在任何备案 </w:t>
      </w:r>
      <w:r>
        <w:rPr>
          <w:rFonts w:ascii="宋体" w:eastAsia="宋体"/>
          <w:spacing w:val="-2"/>
        </w:rPr>
        <w:t>或公开信息发布时得知信息不真实或具有误导性，或者如果后续信息会影响未来类似的备案或公开信息，则应通知执行管理层和人力资源</w:t>
      </w:r>
      <w:r>
        <w:rPr>
          <w:rFonts w:ascii="宋体" w:eastAsia="宋体"/>
          <w:spacing w:val="-6"/>
        </w:rPr>
        <w:t>部。</w:t>
      </w:r>
    </w:p>
    <w:p w14:paraId="3F29223C">
      <w:pPr>
        <w:pStyle w:val="5"/>
        <w:spacing w:before="313"/>
        <w:jc w:val="left"/>
        <w:rPr>
          <w:rFonts w:ascii="宋体"/>
        </w:rPr>
      </w:pPr>
    </w:p>
    <w:p w14:paraId="11049A47">
      <w:pPr>
        <w:pStyle w:val="4"/>
        <w:jc w:val="left"/>
        <w:rPr>
          <w:rFonts w:ascii="宋体" w:eastAsia="宋体"/>
          <w:b w:val="0"/>
        </w:rPr>
      </w:pPr>
      <w:r>
        <w:t>Corporate</w:t>
      </w:r>
      <w:r>
        <w:rPr>
          <w:spacing w:val="-8"/>
        </w:rPr>
        <w:t xml:space="preserve"> </w:t>
      </w:r>
      <w:r>
        <w:t>Recordkeeping</w:t>
      </w:r>
      <w:r>
        <w:rPr>
          <w:spacing w:val="-13"/>
        </w:rPr>
        <w:t xml:space="preserve"> </w:t>
      </w:r>
      <w:r>
        <w:rPr>
          <w:rFonts w:ascii="宋体" w:eastAsia="宋体"/>
          <w:b w:val="0"/>
          <w:spacing w:val="-2"/>
        </w:rPr>
        <w:t>公司记录保存</w:t>
      </w:r>
    </w:p>
    <w:p w14:paraId="68BE1F6F">
      <w:pPr>
        <w:pStyle w:val="5"/>
        <w:spacing w:before="63" w:line="278" w:lineRule="auto"/>
        <w:ind w:right="69"/>
        <w:jc w:val="left"/>
        <w:rPr>
          <w:rFonts w:ascii="宋体" w:eastAsia="宋体"/>
        </w:rPr>
      </w:pPr>
      <w:r>
        <w:rPr>
          <w:spacing w:val="-2"/>
          <w:w w:val="100"/>
        </w:rPr>
        <w:t>W</w:t>
      </w:r>
      <w:r>
        <w:rPr>
          <w:w w:val="100"/>
        </w:rPr>
        <w:t>e</w:t>
      </w:r>
      <w:r>
        <w:rPr>
          <w:spacing w:val="13"/>
        </w:rPr>
        <w:t xml:space="preserve"> </w:t>
      </w:r>
      <w:r>
        <w:rPr>
          <w:w w:val="100"/>
        </w:rPr>
        <w:t>crea</w:t>
      </w:r>
      <w:r>
        <w:rPr>
          <w:spacing w:val="1"/>
          <w:w w:val="100"/>
        </w:rPr>
        <w:t>t</w:t>
      </w:r>
      <w:r>
        <w:rPr>
          <w:w w:val="100"/>
        </w:rPr>
        <w:t>e,</w:t>
      </w:r>
      <w:r>
        <w:rPr>
          <w:spacing w:val="13"/>
        </w:rPr>
        <w:t xml:space="preserve"> </w:t>
      </w:r>
      <w:r>
        <w:rPr>
          <w:w w:val="100"/>
        </w:rPr>
        <w:t>r</w:t>
      </w:r>
      <w:r>
        <w:rPr>
          <w:spacing w:val="-3"/>
          <w:w w:val="100"/>
        </w:rPr>
        <w:t>e</w:t>
      </w:r>
      <w:r>
        <w:rPr>
          <w:w w:val="100"/>
        </w:rPr>
        <w:t>ta</w:t>
      </w:r>
      <w:r>
        <w:rPr>
          <w:spacing w:val="-2"/>
          <w:w w:val="100"/>
        </w:rPr>
        <w:t>i</w:t>
      </w:r>
      <w:r>
        <w:rPr>
          <w:w w:val="100"/>
        </w:rPr>
        <w:t>n</w:t>
      </w:r>
      <w:r>
        <w:rPr>
          <w:spacing w:val="14"/>
        </w:rPr>
        <w:t xml:space="preserve"> </w:t>
      </w:r>
      <w:r>
        <w:rPr>
          <w:w w:val="100"/>
        </w:rPr>
        <w:t>a</w:t>
      </w:r>
      <w:r>
        <w:rPr>
          <w:spacing w:val="-2"/>
          <w:w w:val="100"/>
        </w:rPr>
        <w:t>n</w:t>
      </w:r>
      <w:r>
        <w:rPr>
          <w:w w:val="100"/>
        </w:rPr>
        <w:t>d</w:t>
      </w:r>
      <w:r>
        <w:rPr>
          <w:spacing w:val="12"/>
        </w:rPr>
        <w:t xml:space="preserve"> </w:t>
      </w:r>
      <w:r>
        <w:rPr>
          <w:w w:val="100"/>
        </w:rPr>
        <w:t>di</w:t>
      </w:r>
      <w:r>
        <w:rPr>
          <w:spacing w:val="-2"/>
          <w:w w:val="100"/>
        </w:rPr>
        <w:t>sp</w:t>
      </w:r>
      <w:r>
        <w:rPr>
          <w:w w:val="100"/>
        </w:rPr>
        <w:t>o</w:t>
      </w:r>
      <w:r>
        <w:rPr>
          <w:spacing w:val="-2"/>
          <w:w w:val="100"/>
        </w:rPr>
        <w:t>s</w:t>
      </w:r>
      <w:r>
        <w:rPr>
          <w:w w:val="100"/>
        </w:rPr>
        <w:t>e</w:t>
      </w:r>
      <w:r>
        <w:rPr>
          <w:spacing w:val="13"/>
        </w:rPr>
        <w:t xml:space="preserve"> </w:t>
      </w:r>
      <w:r>
        <w:rPr>
          <w:w w:val="100"/>
        </w:rPr>
        <w:t>of</w:t>
      </w:r>
      <w:r>
        <w:rPr>
          <w:spacing w:val="13"/>
        </w:rPr>
        <w:t xml:space="preserve"> </w:t>
      </w:r>
      <w:r>
        <w:rPr>
          <w:spacing w:val="-2"/>
          <w:w w:val="100"/>
        </w:rPr>
        <w:t>o</w:t>
      </w:r>
      <w:r>
        <w:rPr>
          <w:w w:val="100"/>
        </w:rPr>
        <w:t>ur</w:t>
      </w:r>
      <w:r>
        <w:rPr>
          <w:spacing w:val="13"/>
        </w:rPr>
        <w:t xml:space="preserve"> </w:t>
      </w:r>
      <w:r>
        <w:rPr>
          <w:w w:val="100"/>
        </w:rPr>
        <w:t>c</w:t>
      </w:r>
      <w:r>
        <w:rPr>
          <w:spacing w:val="1"/>
          <w:w w:val="100"/>
        </w:rPr>
        <w:t>o</w:t>
      </w:r>
      <w:r>
        <w:rPr>
          <w:spacing w:val="-3"/>
          <w:w w:val="100"/>
        </w:rPr>
        <w:t>m</w:t>
      </w:r>
      <w:r>
        <w:rPr>
          <w:spacing w:val="-2"/>
          <w:w w:val="100"/>
        </w:rPr>
        <w:t>p</w:t>
      </w:r>
      <w:r>
        <w:rPr>
          <w:w w:val="100"/>
        </w:rPr>
        <w:t>a</w:t>
      </w:r>
      <w:r>
        <w:rPr>
          <w:spacing w:val="-2"/>
          <w:w w:val="100"/>
        </w:rPr>
        <w:t>n</w:t>
      </w:r>
      <w:r>
        <w:rPr>
          <w:w w:val="100"/>
        </w:rPr>
        <w:t>y</w:t>
      </w:r>
      <w:r>
        <w:rPr>
          <w:spacing w:val="14"/>
        </w:rPr>
        <w:t xml:space="preserve"> </w:t>
      </w:r>
      <w:r>
        <w:rPr>
          <w:w w:val="100"/>
        </w:rPr>
        <w:t>rec</w:t>
      </w:r>
      <w:r>
        <w:rPr>
          <w:spacing w:val="1"/>
          <w:w w:val="100"/>
        </w:rPr>
        <w:t>o</w:t>
      </w:r>
      <w:r>
        <w:rPr>
          <w:spacing w:val="-3"/>
          <w:w w:val="100"/>
        </w:rPr>
        <w:t>r</w:t>
      </w:r>
      <w:r>
        <w:rPr>
          <w:spacing w:val="-2"/>
          <w:w w:val="100"/>
        </w:rPr>
        <w:t>d</w:t>
      </w:r>
      <w:r>
        <w:rPr>
          <w:w w:val="100"/>
        </w:rPr>
        <w:t>s</w:t>
      </w:r>
      <w:r>
        <w:rPr>
          <w:spacing w:val="14"/>
        </w:rPr>
        <w:t xml:space="preserve"> </w:t>
      </w:r>
      <w:r>
        <w:rPr>
          <w:w w:val="100"/>
        </w:rPr>
        <w:t>as</w:t>
      </w:r>
      <w:r>
        <w:rPr>
          <w:spacing w:val="14"/>
        </w:rPr>
        <w:t xml:space="preserve"> </w:t>
      </w:r>
      <w:r>
        <w:rPr>
          <w:w w:val="100"/>
        </w:rPr>
        <w:t>p</w:t>
      </w:r>
      <w:r>
        <w:rPr>
          <w:spacing w:val="-3"/>
          <w:w w:val="100"/>
        </w:rPr>
        <w:t>a</w:t>
      </w:r>
      <w:r>
        <w:rPr>
          <w:w w:val="100"/>
        </w:rPr>
        <w:t>rt</w:t>
      </w:r>
      <w:r>
        <w:rPr>
          <w:spacing w:val="14"/>
        </w:rPr>
        <w:t xml:space="preserve"> </w:t>
      </w:r>
      <w:r>
        <w:rPr>
          <w:spacing w:val="-2"/>
          <w:w w:val="100"/>
        </w:rPr>
        <w:t>o</w:t>
      </w:r>
      <w:r>
        <w:rPr>
          <w:w w:val="100"/>
        </w:rPr>
        <w:t>f</w:t>
      </w:r>
      <w:r>
        <w:rPr>
          <w:spacing w:val="13"/>
        </w:rPr>
        <w:t xml:space="preserve"> </w:t>
      </w:r>
      <w:r>
        <w:rPr>
          <w:w w:val="100"/>
        </w:rPr>
        <w:t>our</w:t>
      </w:r>
      <w:r>
        <w:rPr>
          <w:spacing w:val="13"/>
        </w:rPr>
        <w:t xml:space="preserve"> </w:t>
      </w:r>
      <w:r>
        <w:rPr>
          <w:spacing w:val="-2"/>
          <w:w w:val="100"/>
        </w:rPr>
        <w:t>n</w:t>
      </w:r>
      <w:r>
        <w:rPr>
          <w:w w:val="100"/>
        </w:rPr>
        <w:t>or</w:t>
      </w:r>
      <w:r>
        <w:rPr>
          <w:spacing w:val="-3"/>
          <w:w w:val="100"/>
        </w:rPr>
        <w:t>ma</w:t>
      </w:r>
      <w:r>
        <w:rPr>
          <w:w w:val="100"/>
        </w:rPr>
        <w:t>l c</w:t>
      </w:r>
      <w:r>
        <w:rPr>
          <w:spacing w:val="-2"/>
          <w:w w:val="100"/>
        </w:rPr>
        <w:t>o</w:t>
      </w:r>
      <w:r>
        <w:rPr>
          <w:w w:val="100"/>
        </w:rPr>
        <w:t>urse</w:t>
      </w:r>
      <w:r>
        <w:rPr>
          <w:spacing w:val="11"/>
        </w:rPr>
        <w:t xml:space="preserve"> </w:t>
      </w:r>
      <w:r>
        <w:rPr>
          <w:w w:val="100"/>
        </w:rPr>
        <w:t>of</w:t>
      </w:r>
      <w:r>
        <w:rPr>
          <w:spacing w:val="13"/>
        </w:rPr>
        <w:t xml:space="preserve"> </w:t>
      </w:r>
      <w:r>
        <w:rPr>
          <w:spacing w:val="-2"/>
          <w:w w:val="100"/>
        </w:rPr>
        <w:t>b</w:t>
      </w:r>
      <w:r>
        <w:rPr>
          <w:w w:val="100"/>
        </w:rPr>
        <w:t>u</w:t>
      </w:r>
      <w:r>
        <w:rPr>
          <w:spacing w:val="-2"/>
          <w:w w:val="100"/>
        </w:rPr>
        <w:t>si</w:t>
      </w:r>
      <w:r>
        <w:rPr>
          <w:w w:val="100"/>
        </w:rPr>
        <w:t>n</w:t>
      </w:r>
      <w:r>
        <w:rPr>
          <w:spacing w:val="-3"/>
          <w:w w:val="100"/>
        </w:rPr>
        <w:t>e</w:t>
      </w:r>
      <w:r>
        <w:rPr>
          <w:w w:val="100"/>
        </w:rPr>
        <w:t>ss</w:t>
      </w:r>
      <w:r>
        <w:rPr>
          <w:spacing w:val="14"/>
        </w:rPr>
        <w:t xml:space="preserve"> </w:t>
      </w:r>
      <w:r>
        <w:rPr>
          <w:spacing w:val="-2"/>
          <w:w w:val="100"/>
        </w:rPr>
        <w:t>i</w:t>
      </w:r>
      <w:r>
        <w:rPr>
          <w:w w:val="100"/>
        </w:rPr>
        <w:t>n</w:t>
      </w:r>
      <w:r>
        <w:rPr>
          <w:spacing w:val="12"/>
        </w:rPr>
        <w:t xml:space="preserve"> </w:t>
      </w:r>
      <w:r>
        <w:rPr>
          <w:w w:val="100"/>
        </w:rPr>
        <w:t>c</w:t>
      </w:r>
      <w:r>
        <w:rPr>
          <w:spacing w:val="1"/>
          <w:w w:val="100"/>
        </w:rPr>
        <w:t>o</w:t>
      </w:r>
      <w:r>
        <w:rPr>
          <w:w w:val="100"/>
        </w:rPr>
        <w:t>m</w:t>
      </w:r>
      <w:r>
        <w:rPr>
          <w:spacing w:val="-2"/>
          <w:w w:val="100"/>
        </w:rPr>
        <w:t>pl</w:t>
      </w:r>
      <w:r>
        <w:rPr>
          <w:w w:val="100"/>
        </w:rPr>
        <w:t>ia</w:t>
      </w:r>
      <w:r>
        <w:rPr>
          <w:spacing w:val="-2"/>
          <w:w w:val="100"/>
        </w:rPr>
        <w:t>n</w:t>
      </w:r>
      <w:r>
        <w:rPr>
          <w:w w:val="100"/>
        </w:rPr>
        <w:t>ce</w:t>
      </w:r>
      <w:r>
        <w:rPr>
          <w:spacing w:val="13"/>
        </w:rPr>
        <w:t xml:space="preserve"> </w:t>
      </w:r>
      <w:r>
        <w:rPr>
          <w:spacing w:val="-2"/>
          <w:w w:val="100"/>
        </w:rPr>
        <w:t>w</w:t>
      </w:r>
      <w:r>
        <w:rPr>
          <w:w w:val="100"/>
        </w:rPr>
        <w:t>i</w:t>
      </w:r>
      <w:r>
        <w:rPr>
          <w:spacing w:val="-2"/>
          <w:w w:val="100"/>
        </w:rPr>
        <w:t>t</w:t>
      </w:r>
      <w:r>
        <w:rPr>
          <w:w w:val="100"/>
        </w:rPr>
        <w:t>h</w:t>
      </w:r>
      <w:r>
        <w:rPr>
          <w:spacing w:val="14"/>
        </w:rPr>
        <w:t xml:space="preserve"> </w:t>
      </w:r>
      <w:r>
        <w:rPr>
          <w:w w:val="100"/>
        </w:rPr>
        <w:t>a</w:t>
      </w:r>
      <w:r>
        <w:rPr>
          <w:spacing w:val="-2"/>
          <w:w w:val="100"/>
        </w:rPr>
        <w:t>l</w:t>
      </w:r>
      <w:r>
        <w:rPr>
          <w:w w:val="100"/>
        </w:rPr>
        <w:t>l</w:t>
      </w:r>
      <w:r>
        <w:rPr>
          <w:spacing w:val="18"/>
        </w:rPr>
        <w:t xml:space="preserve"> </w:t>
      </w:r>
      <w:r>
        <w:rPr>
          <w:rFonts w:hint="eastAsia" w:eastAsia="宋体"/>
          <w:spacing w:val="-2"/>
          <w:w w:val="100"/>
          <w:lang w:eastAsia="zh-CN"/>
        </w:rPr>
        <w:t>XunStd</w:t>
      </w:r>
      <w:r>
        <w:rPr>
          <w:spacing w:val="15"/>
        </w:rPr>
        <w:t xml:space="preserve"> </w:t>
      </w:r>
      <w:r>
        <w:rPr>
          <w:spacing w:val="-2"/>
          <w:w w:val="100"/>
        </w:rPr>
        <w:t>p</w:t>
      </w:r>
      <w:r>
        <w:rPr>
          <w:w w:val="100"/>
        </w:rPr>
        <w:t>o</w:t>
      </w:r>
      <w:r>
        <w:rPr>
          <w:spacing w:val="-2"/>
          <w:w w:val="100"/>
        </w:rPr>
        <w:t>l</w:t>
      </w:r>
      <w:r>
        <w:rPr>
          <w:w w:val="100"/>
        </w:rPr>
        <w:t>i</w:t>
      </w:r>
      <w:r>
        <w:rPr>
          <w:spacing w:val="-3"/>
          <w:w w:val="100"/>
        </w:rPr>
        <w:t>c</w:t>
      </w:r>
      <w:r>
        <w:rPr>
          <w:w w:val="100"/>
        </w:rPr>
        <w:t>i</w:t>
      </w:r>
      <w:r>
        <w:rPr>
          <w:spacing w:val="-3"/>
          <w:w w:val="100"/>
        </w:rPr>
        <w:t>e</w:t>
      </w:r>
      <w:r>
        <w:rPr>
          <w:w w:val="100"/>
        </w:rPr>
        <w:t>s</w:t>
      </w:r>
      <w:r>
        <w:rPr>
          <w:spacing w:val="14"/>
        </w:rPr>
        <w:t xml:space="preserve"> </w:t>
      </w:r>
      <w:r>
        <w:rPr>
          <w:w w:val="100"/>
        </w:rPr>
        <w:t>a</w:t>
      </w:r>
      <w:r>
        <w:rPr>
          <w:spacing w:val="-2"/>
          <w:w w:val="100"/>
        </w:rPr>
        <w:t>n</w:t>
      </w:r>
      <w:r>
        <w:rPr>
          <w:w w:val="100"/>
        </w:rPr>
        <w:t>d</w:t>
      </w:r>
      <w:r>
        <w:rPr>
          <w:spacing w:val="14"/>
        </w:rPr>
        <w:t xml:space="preserve"> </w:t>
      </w:r>
      <w:r>
        <w:rPr>
          <w:spacing w:val="-2"/>
          <w:w w:val="100"/>
        </w:rPr>
        <w:t>g</w:t>
      </w:r>
      <w:r>
        <w:rPr>
          <w:w w:val="100"/>
        </w:rPr>
        <w:t>u</w:t>
      </w:r>
      <w:r>
        <w:rPr>
          <w:spacing w:val="-2"/>
          <w:w w:val="100"/>
        </w:rPr>
        <w:t>i</w:t>
      </w:r>
      <w:r>
        <w:rPr>
          <w:w w:val="100"/>
        </w:rPr>
        <w:t>d</w:t>
      </w:r>
      <w:r>
        <w:rPr>
          <w:spacing w:val="-3"/>
          <w:w w:val="100"/>
        </w:rPr>
        <w:t>e</w:t>
      </w:r>
      <w:r>
        <w:rPr>
          <w:w w:val="100"/>
        </w:rPr>
        <w:t>l</w:t>
      </w:r>
      <w:r>
        <w:rPr>
          <w:spacing w:val="-2"/>
          <w:w w:val="100"/>
        </w:rPr>
        <w:t>i</w:t>
      </w:r>
      <w:r>
        <w:rPr>
          <w:w w:val="100"/>
        </w:rPr>
        <w:t>n</w:t>
      </w:r>
      <w:r>
        <w:rPr>
          <w:spacing w:val="-3"/>
          <w:w w:val="100"/>
        </w:rPr>
        <w:t>e</w:t>
      </w:r>
      <w:r>
        <w:rPr>
          <w:w w:val="100"/>
        </w:rPr>
        <w:t>s,</w:t>
      </w:r>
      <w:r>
        <w:rPr>
          <w:spacing w:val="13"/>
        </w:rPr>
        <w:t xml:space="preserve"> </w:t>
      </w:r>
      <w:r>
        <w:rPr>
          <w:w w:val="100"/>
        </w:rPr>
        <w:t>as w</w:t>
      </w:r>
      <w:r>
        <w:rPr>
          <w:spacing w:val="-3"/>
          <w:w w:val="100"/>
        </w:rPr>
        <w:t>e</w:t>
      </w:r>
      <w:r>
        <w:rPr>
          <w:w w:val="100"/>
        </w:rPr>
        <w:t>ll</w:t>
      </w:r>
      <w:r>
        <w:rPr>
          <w:spacing w:val="9"/>
        </w:rPr>
        <w:t xml:space="preserve"> </w:t>
      </w:r>
      <w:r>
        <w:rPr>
          <w:spacing w:val="-3"/>
          <w:w w:val="100"/>
        </w:rPr>
        <w:t>a</w:t>
      </w:r>
      <w:r>
        <w:rPr>
          <w:w w:val="100"/>
        </w:rPr>
        <w:t>s</w:t>
      </w:r>
      <w:r>
        <w:rPr>
          <w:spacing w:val="9"/>
        </w:rPr>
        <w:t xml:space="preserve"> </w:t>
      </w:r>
      <w:r>
        <w:rPr>
          <w:spacing w:val="-3"/>
          <w:w w:val="100"/>
        </w:rPr>
        <w:t>a</w:t>
      </w:r>
      <w:r>
        <w:rPr>
          <w:spacing w:val="-2"/>
          <w:w w:val="100"/>
        </w:rPr>
        <w:t>l</w:t>
      </w:r>
      <w:r>
        <w:rPr>
          <w:w w:val="100"/>
        </w:rPr>
        <w:t>l</w:t>
      </w:r>
      <w:r>
        <w:rPr>
          <w:spacing w:val="9"/>
        </w:rPr>
        <w:t xml:space="preserve"> </w:t>
      </w:r>
      <w:r>
        <w:rPr>
          <w:w w:val="100"/>
        </w:rPr>
        <w:t>r</w:t>
      </w:r>
      <w:r>
        <w:rPr>
          <w:spacing w:val="-3"/>
          <w:w w:val="100"/>
        </w:rPr>
        <w:t>e</w:t>
      </w:r>
      <w:r>
        <w:rPr>
          <w:w w:val="100"/>
        </w:rPr>
        <w:t>g</w:t>
      </w:r>
      <w:r>
        <w:rPr>
          <w:spacing w:val="-2"/>
          <w:w w:val="100"/>
        </w:rPr>
        <w:t>u</w:t>
      </w:r>
      <w:r>
        <w:rPr>
          <w:w w:val="100"/>
        </w:rPr>
        <w:t>l</w:t>
      </w:r>
      <w:r>
        <w:rPr>
          <w:spacing w:val="-3"/>
          <w:w w:val="100"/>
        </w:rPr>
        <w:t>a</w:t>
      </w:r>
      <w:r>
        <w:rPr>
          <w:w w:val="100"/>
        </w:rPr>
        <w:t>t</w:t>
      </w:r>
      <w:r>
        <w:rPr>
          <w:spacing w:val="-2"/>
          <w:w w:val="100"/>
        </w:rPr>
        <w:t>o</w:t>
      </w:r>
      <w:r>
        <w:rPr>
          <w:w w:val="100"/>
        </w:rPr>
        <w:t>ry</w:t>
      </w:r>
      <w:r>
        <w:rPr>
          <w:spacing w:val="7"/>
        </w:rPr>
        <w:t xml:space="preserve"> </w:t>
      </w:r>
      <w:r>
        <w:rPr>
          <w:w w:val="100"/>
        </w:rPr>
        <w:t>a</w:t>
      </w:r>
      <w:r>
        <w:rPr>
          <w:spacing w:val="-2"/>
          <w:w w:val="100"/>
        </w:rPr>
        <w:t>n</w:t>
      </w:r>
      <w:r>
        <w:rPr>
          <w:w w:val="100"/>
        </w:rPr>
        <w:t>d</w:t>
      </w:r>
      <w:r>
        <w:rPr>
          <w:spacing w:val="9"/>
        </w:rPr>
        <w:t xml:space="preserve"> </w:t>
      </w:r>
      <w:r>
        <w:rPr>
          <w:spacing w:val="-2"/>
          <w:w w:val="100"/>
        </w:rPr>
        <w:t>l</w:t>
      </w:r>
      <w:r>
        <w:rPr>
          <w:w w:val="100"/>
        </w:rPr>
        <w:t>e</w:t>
      </w:r>
      <w:r>
        <w:rPr>
          <w:spacing w:val="1"/>
          <w:w w:val="100"/>
        </w:rPr>
        <w:t>g</w:t>
      </w:r>
      <w:r>
        <w:rPr>
          <w:spacing w:val="-3"/>
          <w:w w:val="100"/>
        </w:rPr>
        <w:t>a</w:t>
      </w:r>
      <w:r>
        <w:rPr>
          <w:w w:val="100"/>
        </w:rPr>
        <w:t>l</w:t>
      </w:r>
      <w:r>
        <w:rPr>
          <w:spacing w:val="9"/>
        </w:rPr>
        <w:t xml:space="preserve"> </w:t>
      </w:r>
      <w:r>
        <w:rPr>
          <w:spacing w:val="-3"/>
          <w:w w:val="100"/>
        </w:rPr>
        <w:t>r</w:t>
      </w:r>
      <w:r>
        <w:rPr>
          <w:w w:val="100"/>
        </w:rPr>
        <w:t>e</w:t>
      </w:r>
      <w:r>
        <w:rPr>
          <w:spacing w:val="-2"/>
          <w:w w:val="100"/>
        </w:rPr>
        <w:t>q</w:t>
      </w:r>
      <w:r>
        <w:rPr>
          <w:w w:val="100"/>
        </w:rPr>
        <w:t>u</w:t>
      </w:r>
      <w:r>
        <w:rPr>
          <w:spacing w:val="-2"/>
          <w:w w:val="100"/>
        </w:rPr>
        <w:t>i</w:t>
      </w:r>
      <w:r>
        <w:rPr>
          <w:w w:val="100"/>
        </w:rPr>
        <w:t>rem</w:t>
      </w:r>
      <w:r>
        <w:rPr>
          <w:spacing w:val="-3"/>
          <w:w w:val="100"/>
        </w:rPr>
        <w:t>e</w:t>
      </w:r>
      <w:r>
        <w:rPr>
          <w:w w:val="100"/>
        </w:rPr>
        <w:t>n</w:t>
      </w:r>
      <w:r>
        <w:rPr>
          <w:spacing w:val="-2"/>
          <w:w w:val="100"/>
        </w:rPr>
        <w:t>t</w:t>
      </w:r>
      <w:r>
        <w:rPr>
          <w:w w:val="100"/>
        </w:rPr>
        <w:t>s.</w:t>
      </w:r>
      <w:r>
        <w:rPr>
          <w:spacing w:val="-8"/>
        </w:rPr>
        <w:t xml:space="preserve"> </w:t>
      </w:r>
      <w:r>
        <w:rPr>
          <w:rFonts w:ascii="宋体" w:eastAsia="宋体"/>
          <w:w w:val="100"/>
        </w:rPr>
        <w:t>我们按照</w:t>
      </w:r>
      <w:r>
        <w:rPr>
          <w:rFonts w:ascii="宋体" w:eastAsia="宋体"/>
          <w:spacing w:val="-71"/>
        </w:rPr>
        <w:t xml:space="preserve"> </w:t>
      </w:r>
      <w:r>
        <w:rPr>
          <w:rFonts w:hint="eastAsia" w:eastAsia="宋体"/>
          <w:b/>
          <w:w w:val="100"/>
          <w:lang w:eastAsia="zh-CN"/>
        </w:rPr>
        <w:t>XunStd</w:t>
      </w:r>
      <w:r>
        <w:rPr>
          <w:b/>
          <w:spacing w:val="-10"/>
        </w:rPr>
        <w:t xml:space="preserve"> </w:t>
      </w:r>
      <w:r>
        <w:rPr>
          <w:rFonts w:ascii="宋体" w:eastAsia="宋体"/>
          <w:w w:val="100"/>
        </w:rPr>
        <w:t xml:space="preserve">的所有政策 </w:t>
      </w:r>
      <w:r>
        <w:rPr>
          <w:rFonts w:ascii="宋体" w:eastAsia="宋体"/>
          <w:spacing w:val="6"/>
          <w:w w:val="100"/>
        </w:rPr>
        <w:t>和指导方针，以及所有监管和法律要求，创建、保留和处置公司记录，</w:t>
      </w:r>
      <w:r>
        <w:rPr>
          <w:rFonts w:ascii="宋体" w:eastAsia="宋体"/>
          <w:w w:val="100"/>
        </w:rPr>
        <w:t>作为我们正常业务过程的一部分。</w:t>
      </w:r>
    </w:p>
    <w:p w14:paraId="0A5553FE">
      <w:pPr>
        <w:pStyle w:val="5"/>
        <w:spacing w:line="278" w:lineRule="auto"/>
        <w:ind w:right="73"/>
        <w:jc w:val="left"/>
        <w:rPr>
          <w:rFonts w:ascii="宋体" w:hAnsi="宋体" w:eastAsia="宋体"/>
        </w:rPr>
      </w:pPr>
      <w:r>
        <w:t>All corporate records must be true, accurate and complete, and company data must</w:t>
      </w:r>
      <w:r>
        <w:rPr>
          <w:spacing w:val="40"/>
        </w:rPr>
        <w:t xml:space="preserve"> </w:t>
      </w:r>
      <w:r>
        <w:t>be</w:t>
      </w:r>
      <w:r>
        <w:rPr>
          <w:spacing w:val="40"/>
        </w:rPr>
        <w:t xml:space="preserve"> </w:t>
      </w:r>
      <w:r>
        <w:t>promptly</w:t>
      </w:r>
      <w:r>
        <w:rPr>
          <w:spacing w:val="40"/>
        </w:rPr>
        <w:t xml:space="preserve"> </w:t>
      </w:r>
      <w:r>
        <w:t>and</w:t>
      </w:r>
      <w:r>
        <w:rPr>
          <w:spacing w:val="40"/>
        </w:rPr>
        <w:t xml:space="preserve"> </w:t>
      </w:r>
      <w:r>
        <w:t>accurately</w:t>
      </w:r>
      <w:r>
        <w:rPr>
          <w:spacing w:val="40"/>
        </w:rPr>
        <w:t xml:space="preserve"> </w:t>
      </w:r>
      <w:r>
        <w:t>entered</w:t>
      </w:r>
      <w:r>
        <w:rPr>
          <w:spacing w:val="40"/>
        </w:rPr>
        <w:t xml:space="preserve"> </w:t>
      </w:r>
      <w:r>
        <w:t>in</w:t>
      </w:r>
      <w:r>
        <w:rPr>
          <w:spacing w:val="40"/>
        </w:rPr>
        <w:t xml:space="preserve"> </w:t>
      </w:r>
      <w:r>
        <w:t>our</w:t>
      </w:r>
      <w:r>
        <w:rPr>
          <w:spacing w:val="40"/>
        </w:rPr>
        <w:t xml:space="preserve"> </w:t>
      </w:r>
      <w:r>
        <w:t>books</w:t>
      </w:r>
      <w:r>
        <w:rPr>
          <w:spacing w:val="40"/>
        </w:rPr>
        <w:t xml:space="preserve"> </w:t>
      </w:r>
      <w:r>
        <w:t>in</w:t>
      </w:r>
      <w:r>
        <w:rPr>
          <w:spacing w:val="40"/>
        </w:rPr>
        <w:t xml:space="preserve"> </w:t>
      </w:r>
      <w:r>
        <w:t>accordance</w:t>
      </w:r>
      <w:r>
        <w:rPr>
          <w:spacing w:val="40"/>
        </w:rPr>
        <w:t xml:space="preserve"> </w:t>
      </w:r>
      <w:r>
        <w:t xml:space="preserve">with </w:t>
      </w:r>
      <w:r>
        <w:rPr>
          <w:rFonts w:hint="eastAsia" w:eastAsia="宋体"/>
          <w:lang w:eastAsia="zh-CN"/>
        </w:rPr>
        <w:t>XunStd</w:t>
      </w:r>
      <w:r>
        <w:t>’s</w:t>
      </w:r>
      <w:r>
        <w:rPr>
          <w:spacing w:val="40"/>
        </w:rPr>
        <w:t xml:space="preserve"> </w:t>
      </w:r>
      <w:r>
        <w:t>and</w:t>
      </w:r>
      <w:r>
        <w:rPr>
          <w:spacing w:val="40"/>
        </w:rPr>
        <w:t xml:space="preserve"> </w:t>
      </w:r>
      <w:r>
        <w:t>other</w:t>
      </w:r>
      <w:r>
        <w:rPr>
          <w:spacing w:val="40"/>
        </w:rPr>
        <w:t xml:space="preserve"> </w:t>
      </w:r>
      <w:r>
        <w:t>applicable</w:t>
      </w:r>
      <w:r>
        <w:rPr>
          <w:spacing w:val="40"/>
        </w:rPr>
        <w:t xml:space="preserve"> </w:t>
      </w:r>
      <w:r>
        <w:t>accounting</w:t>
      </w:r>
      <w:r>
        <w:rPr>
          <w:spacing w:val="40"/>
        </w:rPr>
        <w:t xml:space="preserve"> </w:t>
      </w:r>
      <w:r>
        <w:t xml:space="preserve">principles. </w:t>
      </w:r>
      <w:r>
        <w:rPr>
          <w:rFonts w:ascii="宋体" w:hAnsi="宋体" w:eastAsia="宋体"/>
        </w:rPr>
        <w:t xml:space="preserve">所有公司记录必须真 </w:t>
      </w:r>
      <w:r>
        <w:rPr>
          <w:rFonts w:ascii="宋体" w:hAnsi="宋体" w:eastAsia="宋体"/>
          <w:spacing w:val="-2"/>
        </w:rPr>
        <w:t xml:space="preserve">实、准确和完整，公司数据必须根据 </w:t>
      </w:r>
      <w:r>
        <w:rPr>
          <w:rFonts w:hint="eastAsia" w:eastAsia="宋体"/>
          <w:b/>
          <w:lang w:eastAsia="zh-CN"/>
        </w:rPr>
        <w:t>XunStd</w:t>
      </w:r>
      <w:r>
        <w:rPr>
          <w:b/>
          <w:spacing w:val="29"/>
        </w:rPr>
        <w:t xml:space="preserve"> </w:t>
      </w:r>
      <w:r>
        <w:rPr>
          <w:rFonts w:ascii="宋体" w:hAnsi="宋体" w:eastAsia="宋体"/>
        </w:rPr>
        <w:t>和其他适用会计原则及时、</w:t>
      </w:r>
      <w:r>
        <w:rPr>
          <w:rFonts w:ascii="宋体" w:hAnsi="宋体" w:eastAsia="宋体"/>
          <w:spacing w:val="-2"/>
        </w:rPr>
        <w:t>准确地录入我们的账簿。</w:t>
      </w:r>
    </w:p>
    <w:p w14:paraId="15B13FD4">
      <w:pPr>
        <w:pStyle w:val="5"/>
        <w:spacing w:before="144" w:line="278" w:lineRule="auto"/>
        <w:ind w:right="357"/>
        <w:rPr>
          <w:rFonts w:ascii="宋体" w:eastAsia="宋体"/>
        </w:rPr>
      </w:pPr>
      <w:r>
        <w:rPr>
          <w:spacing w:val="-2"/>
          <w:w w:val="100"/>
        </w:rPr>
        <w:t>W</w:t>
      </w:r>
      <w:r>
        <w:rPr>
          <w:w w:val="100"/>
        </w:rPr>
        <w:t>e</w:t>
      </w:r>
      <w:r>
        <w:rPr>
          <w:spacing w:val="16"/>
        </w:rPr>
        <w:t xml:space="preserve"> </w:t>
      </w:r>
      <w:r>
        <w:rPr>
          <w:w w:val="100"/>
        </w:rPr>
        <w:t>m</w:t>
      </w:r>
      <w:r>
        <w:rPr>
          <w:spacing w:val="-2"/>
          <w:w w:val="100"/>
        </w:rPr>
        <w:t>u</w:t>
      </w:r>
      <w:r>
        <w:rPr>
          <w:w w:val="100"/>
        </w:rPr>
        <w:t>st</w:t>
      </w:r>
      <w:r>
        <w:rPr>
          <w:spacing w:val="14"/>
        </w:rPr>
        <w:t xml:space="preserve"> </w:t>
      </w:r>
      <w:r>
        <w:rPr>
          <w:w w:val="100"/>
        </w:rPr>
        <w:t>n</w:t>
      </w:r>
      <w:r>
        <w:rPr>
          <w:spacing w:val="-2"/>
          <w:w w:val="100"/>
        </w:rPr>
        <w:t>o</w:t>
      </w:r>
      <w:r>
        <w:rPr>
          <w:w w:val="100"/>
        </w:rPr>
        <w:t>t</w:t>
      </w:r>
      <w:r>
        <w:rPr>
          <w:spacing w:val="17"/>
        </w:rPr>
        <w:t xml:space="preserve"> </w:t>
      </w:r>
      <w:r>
        <w:rPr>
          <w:spacing w:val="-2"/>
          <w:w w:val="100"/>
        </w:rPr>
        <w:t>i</w:t>
      </w:r>
      <w:r>
        <w:rPr>
          <w:w w:val="100"/>
        </w:rPr>
        <w:t>mp</w:t>
      </w:r>
      <w:r>
        <w:rPr>
          <w:spacing w:val="-3"/>
          <w:w w:val="100"/>
        </w:rPr>
        <w:t>r</w:t>
      </w:r>
      <w:r>
        <w:rPr>
          <w:spacing w:val="-2"/>
          <w:w w:val="100"/>
        </w:rPr>
        <w:t>op</w:t>
      </w:r>
      <w:r>
        <w:rPr>
          <w:w w:val="100"/>
        </w:rPr>
        <w:t>er</w:t>
      </w:r>
      <w:r>
        <w:rPr>
          <w:spacing w:val="-2"/>
          <w:w w:val="100"/>
        </w:rPr>
        <w:t>l</w:t>
      </w:r>
      <w:r>
        <w:rPr>
          <w:w w:val="100"/>
        </w:rPr>
        <w:t>y</w:t>
      </w:r>
      <w:r>
        <w:rPr>
          <w:spacing w:val="17"/>
        </w:rPr>
        <w:t xml:space="preserve"> </w:t>
      </w:r>
      <w:r>
        <w:rPr>
          <w:spacing w:val="-2"/>
          <w:w w:val="100"/>
        </w:rPr>
        <w:t>i</w:t>
      </w:r>
      <w:r>
        <w:rPr>
          <w:w w:val="100"/>
        </w:rPr>
        <w:t>n</w:t>
      </w:r>
      <w:r>
        <w:rPr>
          <w:spacing w:val="-3"/>
          <w:w w:val="100"/>
        </w:rPr>
        <w:t>f</w:t>
      </w:r>
      <w:r>
        <w:rPr>
          <w:w w:val="100"/>
        </w:rPr>
        <w:t>lu</w:t>
      </w:r>
      <w:r>
        <w:rPr>
          <w:spacing w:val="-3"/>
          <w:w w:val="100"/>
        </w:rPr>
        <w:t>e</w:t>
      </w:r>
      <w:r>
        <w:rPr>
          <w:w w:val="100"/>
        </w:rPr>
        <w:t>nce,</w:t>
      </w:r>
      <w:r>
        <w:rPr>
          <w:spacing w:val="15"/>
        </w:rPr>
        <w:t xml:space="preserve"> </w:t>
      </w:r>
      <w:r>
        <w:rPr>
          <w:spacing w:val="-3"/>
          <w:w w:val="100"/>
        </w:rPr>
        <w:t>m</w:t>
      </w:r>
      <w:r>
        <w:rPr>
          <w:w w:val="100"/>
        </w:rPr>
        <w:t>a</w:t>
      </w:r>
      <w:r>
        <w:rPr>
          <w:spacing w:val="-2"/>
          <w:w w:val="100"/>
        </w:rPr>
        <w:t>nip</w:t>
      </w:r>
      <w:r>
        <w:rPr>
          <w:w w:val="100"/>
        </w:rPr>
        <w:t>ul</w:t>
      </w:r>
      <w:r>
        <w:rPr>
          <w:spacing w:val="-3"/>
          <w:w w:val="100"/>
        </w:rPr>
        <w:t>a</w:t>
      </w:r>
      <w:r>
        <w:rPr>
          <w:w w:val="100"/>
        </w:rPr>
        <w:t>te</w:t>
      </w:r>
      <w:r>
        <w:rPr>
          <w:spacing w:val="13"/>
        </w:rPr>
        <w:t xml:space="preserve"> </w:t>
      </w:r>
      <w:r>
        <w:rPr>
          <w:w w:val="100"/>
        </w:rPr>
        <w:t>or</w:t>
      </w:r>
      <w:r>
        <w:rPr>
          <w:spacing w:val="16"/>
        </w:rPr>
        <w:t xml:space="preserve"> </w:t>
      </w:r>
      <w:r>
        <w:rPr>
          <w:spacing w:val="-3"/>
          <w:w w:val="100"/>
        </w:rPr>
        <w:t>m</w:t>
      </w:r>
      <w:r>
        <w:rPr>
          <w:w w:val="100"/>
        </w:rPr>
        <w:t>i</w:t>
      </w:r>
      <w:r>
        <w:rPr>
          <w:spacing w:val="-2"/>
          <w:w w:val="100"/>
        </w:rPr>
        <w:t>s</w:t>
      </w:r>
      <w:r>
        <w:rPr>
          <w:w w:val="100"/>
        </w:rPr>
        <w:t>le</w:t>
      </w:r>
      <w:r>
        <w:rPr>
          <w:spacing w:val="-3"/>
          <w:w w:val="100"/>
        </w:rPr>
        <w:t>a</w:t>
      </w:r>
      <w:r>
        <w:rPr>
          <w:w w:val="100"/>
        </w:rPr>
        <w:t>d</w:t>
      </w:r>
      <w:r>
        <w:rPr>
          <w:spacing w:val="17"/>
        </w:rPr>
        <w:t xml:space="preserve"> </w:t>
      </w:r>
      <w:r>
        <w:rPr>
          <w:spacing w:val="-3"/>
          <w:w w:val="100"/>
        </w:rPr>
        <w:t>a</w:t>
      </w:r>
      <w:r>
        <w:rPr>
          <w:w w:val="100"/>
        </w:rPr>
        <w:t>ny</w:t>
      </w:r>
      <w:r>
        <w:rPr>
          <w:spacing w:val="14"/>
        </w:rPr>
        <w:t xml:space="preserve"> </w:t>
      </w:r>
      <w:r>
        <w:rPr>
          <w:w w:val="100"/>
        </w:rPr>
        <w:t>u</w:t>
      </w:r>
      <w:r>
        <w:rPr>
          <w:spacing w:val="-2"/>
          <w:w w:val="100"/>
        </w:rPr>
        <w:t>n</w:t>
      </w:r>
      <w:r>
        <w:rPr>
          <w:w w:val="100"/>
        </w:rPr>
        <w:t>a</w:t>
      </w:r>
      <w:r>
        <w:rPr>
          <w:spacing w:val="-2"/>
          <w:w w:val="100"/>
        </w:rPr>
        <w:t>u</w:t>
      </w:r>
      <w:r>
        <w:rPr>
          <w:w w:val="100"/>
        </w:rPr>
        <w:t>t</w:t>
      </w:r>
      <w:r>
        <w:rPr>
          <w:spacing w:val="-2"/>
          <w:w w:val="100"/>
        </w:rPr>
        <w:t>h</w:t>
      </w:r>
      <w:r>
        <w:rPr>
          <w:w w:val="100"/>
        </w:rPr>
        <w:t>o</w:t>
      </w:r>
      <w:r>
        <w:rPr>
          <w:spacing w:val="-3"/>
          <w:w w:val="100"/>
        </w:rPr>
        <w:t>r</w:t>
      </w:r>
      <w:r>
        <w:rPr>
          <w:w w:val="100"/>
        </w:rPr>
        <w:t>iz</w:t>
      </w:r>
      <w:r>
        <w:rPr>
          <w:spacing w:val="-3"/>
          <w:w w:val="100"/>
        </w:rPr>
        <w:t>e</w:t>
      </w:r>
      <w:r>
        <w:rPr>
          <w:w w:val="100"/>
        </w:rPr>
        <w:t>d a</w:t>
      </w:r>
      <w:r>
        <w:rPr>
          <w:spacing w:val="-2"/>
          <w:w w:val="100"/>
        </w:rPr>
        <w:t>u</w:t>
      </w:r>
      <w:r>
        <w:rPr>
          <w:w w:val="100"/>
        </w:rPr>
        <w:t>d</w:t>
      </w:r>
      <w:r>
        <w:rPr>
          <w:spacing w:val="-2"/>
          <w:w w:val="100"/>
        </w:rPr>
        <w:t>i</w:t>
      </w:r>
      <w:r>
        <w:rPr>
          <w:w w:val="100"/>
        </w:rPr>
        <w:t>t,</w:t>
      </w:r>
      <w:r>
        <w:rPr>
          <w:spacing w:val="-10"/>
        </w:rPr>
        <w:t xml:space="preserve">   </w:t>
      </w:r>
      <w:r>
        <w:rPr>
          <w:spacing w:val="-2"/>
          <w:w w:val="100"/>
        </w:rPr>
        <w:t>n</w:t>
      </w:r>
      <w:r>
        <w:rPr>
          <w:w w:val="100"/>
        </w:rPr>
        <w:t>or</w:t>
      </w:r>
      <w:r>
        <w:rPr>
          <w:spacing w:val="-11"/>
        </w:rPr>
        <w:t xml:space="preserve">   </w:t>
      </w:r>
      <w:r>
        <w:rPr>
          <w:w w:val="100"/>
        </w:rPr>
        <w:t>i</w:t>
      </w:r>
      <w:r>
        <w:rPr>
          <w:spacing w:val="-2"/>
          <w:w w:val="100"/>
        </w:rPr>
        <w:t>n</w:t>
      </w:r>
      <w:r>
        <w:rPr>
          <w:w w:val="100"/>
        </w:rPr>
        <w:t>te</w:t>
      </w:r>
      <w:r>
        <w:rPr>
          <w:spacing w:val="-3"/>
          <w:w w:val="100"/>
        </w:rPr>
        <w:t>r</w:t>
      </w:r>
      <w:r>
        <w:rPr>
          <w:w w:val="100"/>
        </w:rPr>
        <w:t>fere</w:t>
      </w:r>
      <w:r>
        <w:rPr>
          <w:spacing w:val="-10"/>
        </w:rPr>
        <w:t xml:space="preserve">   </w:t>
      </w:r>
      <w:r>
        <w:rPr>
          <w:w w:val="100"/>
        </w:rPr>
        <w:t>w</w:t>
      </w:r>
      <w:r>
        <w:rPr>
          <w:spacing w:val="-2"/>
          <w:w w:val="100"/>
        </w:rPr>
        <w:t>it</w:t>
      </w:r>
      <w:r>
        <w:rPr>
          <w:w w:val="100"/>
        </w:rPr>
        <w:t>h</w:t>
      </w:r>
      <w:r>
        <w:rPr>
          <w:spacing w:val="-9"/>
        </w:rPr>
        <w:t xml:space="preserve">   </w:t>
      </w:r>
      <w:r>
        <w:rPr>
          <w:spacing w:val="-3"/>
          <w:w w:val="100"/>
        </w:rPr>
        <w:t>a</w:t>
      </w:r>
      <w:r>
        <w:rPr>
          <w:w w:val="100"/>
        </w:rPr>
        <w:t>ny</w:t>
      </w:r>
      <w:r>
        <w:rPr>
          <w:spacing w:val="-10"/>
        </w:rPr>
        <w:t xml:space="preserve">   </w:t>
      </w:r>
      <w:r>
        <w:rPr>
          <w:w w:val="100"/>
        </w:rPr>
        <w:t>a</w:t>
      </w:r>
      <w:r>
        <w:rPr>
          <w:spacing w:val="-2"/>
          <w:w w:val="100"/>
        </w:rPr>
        <w:t>u</w:t>
      </w:r>
      <w:r>
        <w:rPr>
          <w:w w:val="100"/>
        </w:rPr>
        <w:t>d</w:t>
      </w:r>
      <w:r>
        <w:rPr>
          <w:spacing w:val="-2"/>
          <w:w w:val="100"/>
        </w:rPr>
        <w:t>it</w:t>
      </w:r>
      <w:r>
        <w:rPr>
          <w:w w:val="100"/>
        </w:rPr>
        <w:t>or</w:t>
      </w:r>
      <w:r>
        <w:rPr>
          <w:spacing w:val="-11"/>
        </w:rPr>
        <w:t xml:space="preserve">   </w:t>
      </w:r>
      <w:r>
        <w:rPr>
          <w:w w:val="100"/>
        </w:rPr>
        <w:t>e</w:t>
      </w:r>
      <w:r>
        <w:rPr>
          <w:spacing w:val="-2"/>
          <w:w w:val="100"/>
        </w:rPr>
        <w:t>n</w:t>
      </w:r>
      <w:r>
        <w:rPr>
          <w:w w:val="100"/>
        </w:rPr>
        <w:t>g</w:t>
      </w:r>
      <w:r>
        <w:rPr>
          <w:spacing w:val="6"/>
          <w:w w:val="100"/>
        </w:rPr>
        <w:t>a</w:t>
      </w:r>
      <w:r>
        <w:rPr>
          <w:spacing w:val="-2"/>
          <w:w w:val="100"/>
        </w:rPr>
        <w:t>g</w:t>
      </w:r>
      <w:r>
        <w:rPr>
          <w:w w:val="100"/>
        </w:rPr>
        <w:t>ed</w:t>
      </w:r>
      <w:r>
        <w:rPr>
          <w:spacing w:val="-10"/>
        </w:rPr>
        <w:t xml:space="preserve">   </w:t>
      </w:r>
      <w:r>
        <w:rPr>
          <w:spacing w:val="-2"/>
          <w:w w:val="100"/>
        </w:rPr>
        <w:t>t</w:t>
      </w:r>
      <w:r>
        <w:rPr>
          <w:w w:val="100"/>
        </w:rPr>
        <w:t>o</w:t>
      </w:r>
      <w:r>
        <w:rPr>
          <w:spacing w:val="-9"/>
        </w:rPr>
        <w:t xml:space="preserve">   </w:t>
      </w:r>
      <w:r>
        <w:rPr>
          <w:spacing w:val="-2"/>
          <w:w w:val="100"/>
        </w:rPr>
        <w:t>p</w:t>
      </w:r>
      <w:r>
        <w:rPr>
          <w:w w:val="100"/>
        </w:rPr>
        <w:t>er</w:t>
      </w:r>
      <w:r>
        <w:rPr>
          <w:spacing w:val="-2"/>
          <w:w w:val="100"/>
        </w:rPr>
        <w:t>f</w:t>
      </w:r>
      <w:r>
        <w:rPr>
          <w:w w:val="100"/>
        </w:rPr>
        <w:t>orm</w:t>
      </w:r>
      <w:r>
        <w:rPr>
          <w:spacing w:val="-10"/>
        </w:rPr>
        <w:t xml:space="preserve">   </w:t>
      </w:r>
      <w:r>
        <w:rPr>
          <w:w w:val="100"/>
        </w:rPr>
        <w:t>an</w:t>
      </w:r>
      <w:r>
        <w:rPr>
          <w:spacing w:val="-10"/>
        </w:rPr>
        <w:t xml:space="preserve">   </w:t>
      </w:r>
      <w:r>
        <w:rPr>
          <w:w w:val="100"/>
        </w:rPr>
        <w:t>i</w:t>
      </w:r>
      <w:r>
        <w:rPr>
          <w:spacing w:val="-2"/>
          <w:w w:val="100"/>
        </w:rPr>
        <w:t>n</w:t>
      </w:r>
      <w:r>
        <w:rPr>
          <w:w w:val="100"/>
        </w:rPr>
        <w:t>te</w:t>
      </w:r>
      <w:r>
        <w:rPr>
          <w:spacing w:val="-3"/>
          <w:w w:val="100"/>
        </w:rPr>
        <w:t>r</w:t>
      </w:r>
      <w:r>
        <w:rPr>
          <w:w w:val="100"/>
        </w:rPr>
        <w:t>n</w:t>
      </w:r>
      <w:r>
        <w:rPr>
          <w:spacing w:val="-3"/>
          <w:w w:val="100"/>
        </w:rPr>
        <w:t>a</w:t>
      </w:r>
      <w:r>
        <w:rPr>
          <w:w w:val="100"/>
        </w:rPr>
        <w:t>l i</w:t>
      </w:r>
      <w:r>
        <w:rPr>
          <w:spacing w:val="-2"/>
          <w:w w:val="100"/>
        </w:rPr>
        <w:t>n</w:t>
      </w:r>
      <w:r>
        <w:rPr>
          <w:w w:val="100"/>
        </w:rPr>
        <w:t>d</w:t>
      </w:r>
      <w:r>
        <w:rPr>
          <w:spacing w:val="-3"/>
          <w:w w:val="100"/>
        </w:rPr>
        <w:t>e</w:t>
      </w:r>
      <w:r>
        <w:rPr>
          <w:w w:val="100"/>
        </w:rPr>
        <w:t>p</w:t>
      </w:r>
      <w:r>
        <w:rPr>
          <w:spacing w:val="-3"/>
          <w:w w:val="100"/>
        </w:rPr>
        <w:t>e</w:t>
      </w:r>
      <w:r>
        <w:rPr>
          <w:w w:val="100"/>
        </w:rPr>
        <w:t>n</w:t>
      </w:r>
      <w:r>
        <w:rPr>
          <w:spacing w:val="-2"/>
          <w:w w:val="100"/>
        </w:rPr>
        <w:t>d</w:t>
      </w:r>
      <w:r>
        <w:rPr>
          <w:w w:val="100"/>
        </w:rPr>
        <w:t>e</w:t>
      </w:r>
      <w:r>
        <w:rPr>
          <w:spacing w:val="-2"/>
          <w:w w:val="100"/>
        </w:rPr>
        <w:t>n</w:t>
      </w:r>
      <w:r>
        <w:rPr>
          <w:w w:val="100"/>
        </w:rPr>
        <w:t>t</w:t>
      </w:r>
      <w:r>
        <w:rPr>
          <w:spacing w:val="-3"/>
        </w:rPr>
        <w:t xml:space="preserve"> </w:t>
      </w:r>
      <w:r>
        <w:rPr>
          <w:spacing w:val="-3"/>
          <w:w w:val="100"/>
        </w:rPr>
        <w:t>a</w:t>
      </w:r>
      <w:r>
        <w:rPr>
          <w:w w:val="100"/>
        </w:rPr>
        <w:t>u</w:t>
      </w:r>
      <w:r>
        <w:rPr>
          <w:spacing w:val="-2"/>
          <w:w w:val="100"/>
        </w:rPr>
        <w:t>d</w:t>
      </w:r>
      <w:r>
        <w:rPr>
          <w:w w:val="100"/>
        </w:rPr>
        <w:t>it</w:t>
      </w:r>
      <w:r>
        <w:rPr>
          <w:spacing w:val="-5"/>
        </w:rPr>
        <w:t xml:space="preserve"> </w:t>
      </w:r>
      <w:r>
        <w:rPr>
          <w:w w:val="100"/>
        </w:rPr>
        <w:t>of</w:t>
      </w:r>
      <w:r>
        <w:rPr>
          <w:spacing w:val="-2"/>
        </w:rPr>
        <w:t xml:space="preserve"> </w:t>
      </w:r>
      <w:r>
        <w:rPr>
          <w:rFonts w:hint="eastAsia" w:eastAsia="宋体"/>
          <w:spacing w:val="-2"/>
          <w:w w:val="100"/>
          <w:lang w:eastAsia="zh-CN"/>
        </w:rPr>
        <w:t>XunStd</w:t>
      </w:r>
      <w:r>
        <w:rPr>
          <w:spacing w:val="-5"/>
        </w:rPr>
        <w:t xml:space="preserve"> </w:t>
      </w:r>
      <w:r>
        <w:rPr>
          <w:w w:val="100"/>
        </w:rPr>
        <w:t>b</w:t>
      </w:r>
      <w:r>
        <w:rPr>
          <w:spacing w:val="-2"/>
          <w:w w:val="100"/>
        </w:rPr>
        <w:t>oo</w:t>
      </w:r>
      <w:r>
        <w:rPr>
          <w:w w:val="100"/>
        </w:rPr>
        <w:t>ks,</w:t>
      </w:r>
      <w:r>
        <w:rPr>
          <w:spacing w:val="-4"/>
        </w:rPr>
        <w:t xml:space="preserve"> </w:t>
      </w:r>
      <w:r>
        <w:rPr>
          <w:w w:val="100"/>
        </w:rPr>
        <w:t>re</w:t>
      </w:r>
      <w:r>
        <w:rPr>
          <w:spacing w:val="-2"/>
          <w:w w:val="100"/>
        </w:rPr>
        <w:t>c</w:t>
      </w:r>
      <w:r>
        <w:rPr>
          <w:w w:val="100"/>
        </w:rPr>
        <w:t>o</w:t>
      </w:r>
      <w:r>
        <w:rPr>
          <w:spacing w:val="-3"/>
          <w:w w:val="100"/>
        </w:rPr>
        <w:t>r</w:t>
      </w:r>
      <w:r>
        <w:rPr>
          <w:spacing w:val="-2"/>
          <w:w w:val="100"/>
        </w:rPr>
        <w:t>d</w:t>
      </w:r>
      <w:r>
        <w:rPr>
          <w:w w:val="100"/>
        </w:rPr>
        <w:t>s,</w:t>
      </w:r>
      <w:r>
        <w:rPr>
          <w:spacing w:val="-4"/>
        </w:rPr>
        <w:t xml:space="preserve"> </w:t>
      </w:r>
      <w:r>
        <w:rPr>
          <w:w w:val="100"/>
        </w:rPr>
        <w:t>p</w:t>
      </w:r>
      <w:r>
        <w:rPr>
          <w:spacing w:val="-3"/>
          <w:w w:val="100"/>
        </w:rPr>
        <w:t>r</w:t>
      </w:r>
      <w:r>
        <w:rPr>
          <w:w w:val="100"/>
        </w:rPr>
        <w:t>oc</w:t>
      </w:r>
      <w:r>
        <w:rPr>
          <w:spacing w:val="-3"/>
          <w:w w:val="100"/>
        </w:rPr>
        <w:t>e</w:t>
      </w:r>
      <w:r>
        <w:rPr>
          <w:w w:val="100"/>
        </w:rPr>
        <w:t>s</w:t>
      </w:r>
      <w:r>
        <w:rPr>
          <w:spacing w:val="-2"/>
          <w:w w:val="100"/>
        </w:rPr>
        <w:t>s</w:t>
      </w:r>
      <w:r>
        <w:rPr>
          <w:w w:val="100"/>
        </w:rPr>
        <w:t>es</w:t>
      </w:r>
      <w:r>
        <w:rPr>
          <w:spacing w:val="-5"/>
        </w:rPr>
        <w:t xml:space="preserve"> </w:t>
      </w:r>
      <w:r>
        <w:rPr>
          <w:w w:val="100"/>
        </w:rPr>
        <w:t>or</w:t>
      </w:r>
      <w:r>
        <w:rPr>
          <w:spacing w:val="-6"/>
        </w:rPr>
        <w:t xml:space="preserve"> </w:t>
      </w:r>
      <w:r>
        <w:rPr>
          <w:w w:val="100"/>
        </w:rPr>
        <w:t>i</w:t>
      </w:r>
      <w:r>
        <w:rPr>
          <w:spacing w:val="-2"/>
          <w:w w:val="100"/>
        </w:rPr>
        <w:t>n</w:t>
      </w:r>
      <w:r>
        <w:rPr>
          <w:w w:val="100"/>
        </w:rPr>
        <w:t>te</w:t>
      </w:r>
      <w:r>
        <w:rPr>
          <w:spacing w:val="-3"/>
          <w:w w:val="100"/>
        </w:rPr>
        <w:t>r</w:t>
      </w:r>
      <w:r>
        <w:rPr>
          <w:spacing w:val="-2"/>
          <w:w w:val="100"/>
        </w:rPr>
        <w:t>n</w:t>
      </w:r>
      <w:r>
        <w:rPr>
          <w:w w:val="100"/>
        </w:rPr>
        <w:t>al</w:t>
      </w:r>
      <w:r>
        <w:rPr>
          <w:spacing w:val="-3"/>
        </w:rPr>
        <w:t xml:space="preserve"> </w:t>
      </w:r>
      <w:r>
        <w:rPr>
          <w:spacing w:val="-3"/>
          <w:w w:val="100"/>
        </w:rPr>
        <w:t>c</w:t>
      </w:r>
      <w:r>
        <w:rPr>
          <w:w w:val="100"/>
        </w:rPr>
        <w:t>o</w:t>
      </w:r>
      <w:r>
        <w:rPr>
          <w:spacing w:val="-2"/>
          <w:w w:val="100"/>
        </w:rPr>
        <w:t>n</w:t>
      </w:r>
      <w:r>
        <w:rPr>
          <w:w w:val="100"/>
        </w:rPr>
        <w:t>t</w:t>
      </w:r>
      <w:r>
        <w:rPr>
          <w:spacing w:val="-3"/>
          <w:w w:val="100"/>
        </w:rPr>
        <w:t>r</w:t>
      </w:r>
      <w:r>
        <w:rPr>
          <w:w w:val="100"/>
        </w:rPr>
        <w:t>o</w:t>
      </w:r>
      <w:r>
        <w:rPr>
          <w:spacing w:val="-2"/>
          <w:w w:val="100"/>
        </w:rPr>
        <w:t>l</w:t>
      </w:r>
      <w:r>
        <w:rPr>
          <w:w w:val="100"/>
        </w:rPr>
        <w:t>s.</w:t>
      </w:r>
      <w:r>
        <w:rPr>
          <w:spacing w:val="-19"/>
        </w:rPr>
        <w:t xml:space="preserve"> </w:t>
      </w:r>
      <w:r>
        <w:rPr>
          <w:rFonts w:ascii="宋体" w:eastAsia="宋体"/>
          <w:w w:val="100"/>
        </w:rPr>
        <w:t>我</w:t>
      </w:r>
      <w:r>
        <w:rPr>
          <w:rFonts w:ascii="宋体" w:eastAsia="宋体"/>
          <w:spacing w:val="6"/>
          <w:w w:val="100"/>
        </w:rPr>
        <w:t>们不得不当影响、操纵或误导任何未经授权的审计，也不得干涉任何</w:t>
      </w:r>
      <w:r>
        <w:rPr>
          <w:rFonts w:ascii="宋体" w:eastAsia="宋体"/>
          <w:w w:val="100"/>
        </w:rPr>
        <w:t>参与对</w:t>
      </w:r>
      <w:r>
        <w:rPr>
          <w:rFonts w:ascii="宋体" w:eastAsia="宋体"/>
          <w:spacing w:val="-16"/>
        </w:rPr>
        <w:t xml:space="preserve"> </w:t>
      </w:r>
      <w:r>
        <w:rPr>
          <w:rFonts w:hint="eastAsia" w:eastAsia="宋体"/>
          <w:b/>
          <w:w w:val="100"/>
          <w:lang w:eastAsia="zh-CN"/>
        </w:rPr>
        <w:t>XunStd</w:t>
      </w:r>
      <w:r>
        <w:rPr>
          <w:b/>
          <w:spacing w:val="31"/>
        </w:rPr>
        <w:t xml:space="preserve"> </w:t>
      </w:r>
      <w:r>
        <w:rPr>
          <w:rFonts w:ascii="宋体" w:eastAsia="宋体"/>
          <w:spacing w:val="-1"/>
          <w:w w:val="100"/>
        </w:rPr>
        <w:t>账簿、记录、流程或内部控制进行内部独立审计的审计</w:t>
      </w:r>
      <w:r>
        <w:rPr>
          <w:rFonts w:ascii="宋体" w:eastAsia="宋体"/>
          <w:w w:val="100"/>
        </w:rPr>
        <w:t>师。</w:t>
      </w:r>
    </w:p>
    <w:p w14:paraId="57FC31DE">
      <w:pPr>
        <w:pStyle w:val="5"/>
        <w:spacing w:after="0" w:line="278" w:lineRule="auto"/>
        <w:rPr>
          <w:rFonts w:ascii="宋体" w:eastAsia="宋体"/>
        </w:rPr>
        <w:sectPr>
          <w:pgSz w:w="12240" w:h="15840"/>
          <w:pgMar w:top="1400" w:right="1440" w:bottom="280" w:left="1800" w:header="720" w:footer="720" w:gutter="0"/>
          <w:cols w:space="720" w:num="1"/>
        </w:sectPr>
      </w:pPr>
    </w:p>
    <w:p w14:paraId="10626635">
      <w:pPr>
        <w:pStyle w:val="5"/>
        <w:spacing w:before="59"/>
        <w:jc w:val="left"/>
        <w:rPr>
          <w:rFonts w:ascii="宋体"/>
          <w:sz w:val="30"/>
        </w:rPr>
      </w:pPr>
    </w:p>
    <w:p w14:paraId="6808CF93">
      <w:pPr>
        <w:spacing w:before="0"/>
        <w:ind w:left="0" w:right="0" w:firstLine="0"/>
        <w:jc w:val="both"/>
        <w:rPr>
          <w:rFonts w:ascii="宋体" w:eastAsia="宋体"/>
          <w:sz w:val="30"/>
        </w:rPr>
      </w:pPr>
      <w:r>
        <w:rPr>
          <w:b/>
          <w:sz w:val="30"/>
        </w:rPr>
        <w:t>Promote</w:t>
      </w:r>
      <w:r>
        <w:rPr>
          <w:b/>
          <w:spacing w:val="-2"/>
          <w:sz w:val="30"/>
        </w:rPr>
        <w:t xml:space="preserve"> </w:t>
      </w:r>
      <w:r>
        <w:rPr>
          <w:b/>
          <w:sz w:val="30"/>
        </w:rPr>
        <w:t>Substance</w:t>
      </w:r>
      <w:r>
        <w:rPr>
          <w:b/>
          <w:spacing w:val="-2"/>
          <w:sz w:val="30"/>
        </w:rPr>
        <w:t xml:space="preserve"> </w:t>
      </w:r>
      <w:r>
        <w:rPr>
          <w:b/>
          <w:sz w:val="30"/>
        </w:rPr>
        <w:t>Over</w:t>
      </w:r>
      <w:r>
        <w:rPr>
          <w:b/>
          <w:spacing w:val="-2"/>
          <w:sz w:val="30"/>
        </w:rPr>
        <w:t xml:space="preserve"> </w:t>
      </w:r>
      <w:r>
        <w:rPr>
          <w:b/>
          <w:sz w:val="30"/>
        </w:rPr>
        <w:t>Form</w:t>
      </w:r>
      <w:r>
        <w:rPr>
          <w:b/>
          <w:spacing w:val="-10"/>
          <w:sz w:val="30"/>
        </w:rPr>
        <w:t xml:space="preserve"> </w:t>
      </w:r>
      <w:r>
        <w:rPr>
          <w:rFonts w:ascii="宋体" w:eastAsia="宋体"/>
          <w:spacing w:val="-2"/>
          <w:sz w:val="30"/>
        </w:rPr>
        <w:t>提倡实质重于形式</w:t>
      </w:r>
    </w:p>
    <w:p w14:paraId="11ABCEB7">
      <w:pPr>
        <w:pStyle w:val="5"/>
        <w:spacing w:before="60" w:line="278" w:lineRule="auto"/>
        <w:ind w:right="356"/>
        <w:rPr>
          <w:rFonts w:ascii="宋体" w:eastAsia="宋体"/>
        </w:rPr>
      </w:pPr>
      <w:r>
        <w:rPr>
          <w:w w:val="100"/>
        </w:rPr>
        <w:t>At</w:t>
      </w:r>
      <w:r>
        <w:rPr>
          <w:spacing w:val="15"/>
        </w:rPr>
        <w:t xml:space="preserve"> </w:t>
      </w:r>
      <w:r>
        <w:rPr>
          <w:spacing w:val="-2"/>
          <w:w w:val="100"/>
        </w:rPr>
        <w:t>t</w:t>
      </w:r>
      <w:r>
        <w:rPr>
          <w:w w:val="100"/>
        </w:rPr>
        <w:t>im</w:t>
      </w:r>
      <w:r>
        <w:rPr>
          <w:spacing w:val="-3"/>
          <w:w w:val="100"/>
        </w:rPr>
        <w:t>e</w:t>
      </w:r>
      <w:r>
        <w:rPr>
          <w:w w:val="100"/>
        </w:rPr>
        <w:t>s,</w:t>
      </w:r>
      <w:r>
        <w:rPr>
          <w:spacing w:val="13"/>
        </w:rPr>
        <w:t xml:space="preserve"> </w:t>
      </w:r>
      <w:r>
        <w:rPr>
          <w:w w:val="100"/>
        </w:rPr>
        <w:t>we</w:t>
      </w:r>
      <w:r>
        <w:rPr>
          <w:spacing w:val="16"/>
        </w:rPr>
        <w:t xml:space="preserve"> </w:t>
      </w:r>
      <w:r>
        <w:rPr>
          <w:spacing w:val="-3"/>
          <w:w w:val="100"/>
        </w:rPr>
        <w:t>a</w:t>
      </w:r>
      <w:r>
        <w:rPr>
          <w:w w:val="100"/>
        </w:rPr>
        <w:t>re</w:t>
      </w:r>
      <w:r>
        <w:rPr>
          <w:spacing w:val="16"/>
        </w:rPr>
        <w:t xml:space="preserve"> </w:t>
      </w:r>
      <w:r>
        <w:rPr>
          <w:spacing w:val="-3"/>
          <w:w w:val="100"/>
        </w:rPr>
        <w:t>a</w:t>
      </w:r>
      <w:r>
        <w:rPr>
          <w:w w:val="100"/>
        </w:rPr>
        <w:t>ll</w:t>
      </w:r>
      <w:r>
        <w:rPr>
          <w:spacing w:val="15"/>
        </w:rPr>
        <w:t xml:space="preserve"> </w:t>
      </w:r>
      <w:r>
        <w:rPr>
          <w:spacing w:val="-3"/>
          <w:w w:val="100"/>
        </w:rPr>
        <w:t>f</w:t>
      </w:r>
      <w:r>
        <w:rPr>
          <w:w w:val="100"/>
        </w:rPr>
        <w:t>aced</w:t>
      </w:r>
      <w:r>
        <w:rPr>
          <w:spacing w:val="15"/>
        </w:rPr>
        <w:t xml:space="preserve"> </w:t>
      </w:r>
      <w:r>
        <w:rPr>
          <w:spacing w:val="-2"/>
          <w:w w:val="100"/>
        </w:rPr>
        <w:t>wi</w:t>
      </w:r>
      <w:r>
        <w:rPr>
          <w:w w:val="100"/>
        </w:rPr>
        <w:t>th</w:t>
      </w:r>
      <w:r>
        <w:rPr>
          <w:spacing w:val="14"/>
        </w:rPr>
        <w:t xml:space="preserve"> </w:t>
      </w:r>
      <w:r>
        <w:rPr>
          <w:w w:val="100"/>
        </w:rPr>
        <w:t>d</w:t>
      </w:r>
      <w:r>
        <w:rPr>
          <w:spacing w:val="-3"/>
          <w:w w:val="100"/>
        </w:rPr>
        <w:t>e</w:t>
      </w:r>
      <w:r>
        <w:rPr>
          <w:w w:val="100"/>
        </w:rPr>
        <w:t>c</w:t>
      </w:r>
      <w:r>
        <w:rPr>
          <w:spacing w:val="-2"/>
          <w:w w:val="100"/>
        </w:rPr>
        <w:t>i</w:t>
      </w:r>
      <w:r>
        <w:rPr>
          <w:w w:val="100"/>
        </w:rPr>
        <w:t>s</w:t>
      </w:r>
      <w:r>
        <w:rPr>
          <w:spacing w:val="-2"/>
          <w:w w:val="100"/>
        </w:rPr>
        <w:t>io</w:t>
      </w:r>
      <w:r>
        <w:rPr>
          <w:w w:val="100"/>
        </w:rPr>
        <w:t>ns</w:t>
      </w:r>
      <w:r>
        <w:rPr>
          <w:spacing w:val="12"/>
        </w:rPr>
        <w:t xml:space="preserve"> </w:t>
      </w:r>
      <w:r>
        <w:rPr>
          <w:w w:val="100"/>
        </w:rPr>
        <w:t>we</w:t>
      </w:r>
      <w:r>
        <w:rPr>
          <w:spacing w:val="13"/>
        </w:rPr>
        <w:t xml:space="preserve"> </w:t>
      </w:r>
      <w:r>
        <w:rPr>
          <w:spacing w:val="-2"/>
          <w:w w:val="100"/>
        </w:rPr>
        <w:t>w</w:t>
      </w:r>
      <w:r>
        <w:rPr>
          <w:w w:val="100"/>
        </w:rPr>
        <w:t>o</w:t>
      </w:r>
      <w:r>
        <w:rPr>
          <w:spacing w:val="-2"/>
          <w:w w:val="100"/>
        </w:rPr>
        <w:t>ul</w:t>
      </w:r>
      <w:r>
        <w:rPr>
          <w:w w:val="100"/>
        </w:rPr>
        <w:t>d</w:t>
      </w:r>
      <w:r>
        <w:rPr>
          <w:spacing w:val="17"/>
        </w:rPr>
        <w:t xml:space="preserve"> </w:t>
      </w:r>
      <w:r>
        <w:rPr>
          <w:w w:val="100"/>
        </w:rPr>
        <w:t>r</w:t>
      </w:r>
      <w:r>
        <w:rPr>
          <w:spacing w:val="-3"/>
          <w:w w:val="100"/>
        </w:rPr>
        <w:t>a</w:t>
      </w:r>
      <w:r>
        <w:rPr>
          <w:w w:val="100"/>
        </w:rPr>
        <w:t>t</w:t>
      </w:r>
      <w:r>
        <w:rPr>
          <w:spacing w:val="-2"/>
          <w:w w:val="100"/>
        </w:rPr>
        <w:t>h</w:t>
      </w:r>
      <w:r>
        <w:rPr>
          <w:w w:val="100"/>
        </w:rPr>
        <w:t>er</w:t>
      </w:r>
      <w:r>
        <w:rPr>
          <w:spacing w:val="13"/>
        </w:rPr>
        <w:t xml:space="preserve"> </w:t>
      </w:r>
      <w:r>
        <w:rPr>
          <w:w w:val="100"/>
        </w:rPr>
        <w:t>n</w:t>
      </w:r>
      <w:r>
        <w:rPr>
          <w:spacing w:val="-2"/>
          <w:w w:val="100"/>
        </w:rPr>
        <w:t>o</w:t>
      </w:r>
      <w:r>
        <w:rPr>
          <w:w w:val="100"/>
        </w:rPr>
        <w:t>t</w:t>
      </w:r>
      <w:r>
        <w:rPr>
          <w:spacing w:val="14"/>
        </w:rPr>
        <w:t xml:space="preserve"> </w:t>
      </w:r>
      <w:r>
        <w:rPr>
          <w:w w:val="100"/>
        </w:rPr>
        <w:t>h</w:t>
      </w:r>
      <w:r>
        <w:rPr>
          <w:spacing w:val="-3"/>
          <w:w w:val="100"/>
        </w:rPr>
        <w:t>a</w:t>
      </w:r>
      <w:r>
        <w:rPr>
          <w:w w:val="100"/>
        </w:rPr>
        <w:t>ve</w:t>
      </w:r>
      <w:r>
        <w:rPr>
          <w:spacing w:val="13"/>
        </w:rPr>
        <w:t xml:space="preserve"> </w:t>
      </w:r>
      <w:r>
        <w:rPr>
          <w:w w:val="100"/>
        </w:rPr>
        <w:t>to</w:t>
      </w:r>
      <w:r>
        <w:rPr>
          <w:spacing w:val="15"/>
        </w:rPr>
        <w:t xml:space="preserve"> </w:t>
      </w:r>
      <w:r>
        <w:rPr>
          <w:w w:val="100"/>
        </w:rPr>
        <w:t>m</w:t>
      </w:r>
      <w:r>
        <w:rPr>
          <w:spacing w:val="-3"/>
          <w:w w:val="100"/>
        </w:rPr>
        <w:t>a</w:t>
      </w:r>
      <w:r>
        <w:rPr>
          <w:w w:val="100"/>
        </w:rPr>
        <w:t>ke a</w:t>
      </w:r>
      <w:r>
        <w:rPr>
          <w:spacing w:val="-2"/>
          <w:w w:val="100"/>
        </w:rPr>
        <w:t>n</w:t>
      </w:r>
      <w:r>
        <w:rPr>
          <w:w w:val="100"/>
        </w:rPr>
        <w:t>d</w:t>
      </w:r>
      <w:r>
        <w:rPr>
          <w:spacing w:val="24"/>
        </w:rPr>
        <w:t xml:space="preserve"> </w:t>
      </w:r>
      <w:r>
        <w:rPr>
          <w:w w:val="100"/>
        </w:rPr>
        <w:t>i</w:t>
      </w:r>
      <w:r>
        <w:rPr>
          <w:spacing w:val="-2"/>
          <w:w w:val="100"/>
        </w:rPr>
        <w:t>s</w:t>
      </w:r>
      <w:r>
        <w:rPr>
          <w:w w:val="100"/>
        </w:rPr>
        <w:t>s</w:t>
      </w:r>
      <w:r>
        <w:rPr>
          <w:spacing w:val="-2"/>
          <w:w w:val="100"/>
        </w:rPr>
        <w:t>u</w:t>
      </w:r>
      <w:r>
        <w:rPr>
          <w:w w:val="100"/>
        </w:rPr>
        <w:t>es</w:t>
      </w:r>
      <w:r>
        <w:rPr>
          <w:spacing w:val="24"/>
        </w:rPr>
        <w:t xml:space="preserve"> </w:t>
      </w:r>
      <w:r>
        <w:rPr>
          <w:w w:val="100"/>
        </w:rPr>
        <w:t>we</w:t>
      </w:r>
      <w:r>
        <w:rPr>
          <w:spacing w:val="23"/>
        </w:rPr>
        <w:t xml:space="preserve"> </w:t>
      </w:r>
      <w:r>
        <w:rPr>
          <w:spacing w:val="-2"/>
          <w:w w:val="100"/>
        </w:rPr>
        <w:t>wo</w:t>
      </w:r>
      <w:r>
        <w:rPr>
          <w:w w:val="100"/>
        </w:rPr>
        <w:t>u</w:t>
      </w:r>
      <w:r>
        <w:rPr>
          <w:spacing w:val="-2"/>
          <w:w w:val="100"/>
        </w:rPr>
        <w:t>l</w:t>
      </w:r>
      <w:r>
        <w:rPr>
          <w:w w:val="100"/>
        </w:rPr>
        <w:t>d</w:t>
      </w:r>
      <w:r>
        <w:rPr>
          <w:spacing w:val="22"/>
        </w:rPr>
        <w:t xml:space="preserve"> </w:t>
      </w:r>
      <w:r>
        <w:rPr>
          <w:w w:val="100"/>
        </w:rPr>
        <w:t>prefer</w:t>
      </w:r>
      <w:r>
        <w:rPr>
          <w:spacing w:val="23"/>
        </w:rPr>
        <w:t xml:space="preserve"> </w:t>
      </w:r>
      <w:r>
        <w:rPr>
          <w:w w:val="100"/>
        </w:rPr>
        <w:t>to</w:t>
      </w:r>
      <w:r>
        <w:rPr>
          <w:spacing w:val="24"/>
        </w:rPr>
        <w:t xml:space="preserve"> </w:t>
      </w:r>
      <w:r>
        <w:rPr>
          <w:spacing w:val="-3"/>
          <w:w w:val="100"/>
        </w:rPr>
        <w:t>a</w:t>
      </w:r>
      <w:r>
        <w:rPr>
          <w:w w:val="100"/>
        </w:rPr>
        <w:t>v</w:t>
      </w:r>
      <w:r>
        <w:rPr>
          <w:spacing w:val="-2"/>
          <w:w w:val="100"/>
        </w:rPr>
        <w:t>oi</w:t>
      </w:r>
      <w:r>
        <w:rPr>
          <w:w w:val="100"/>
        </w:rPr>
        <w:t>d.</w:t>
      </w:r>
      <w:r>
        <w:rPr>
          <w:spacing w:val="22"/>
        </w:rPr>
        <w:t xml:space="preserve"> </w:t>
      </w:r>
      <w:r>
        <w:rPr>
          <w:w w:val="100"/>
        </w:rPr>
        <w:t>Some</w:t>
      </w:r>
      <w:r>
        <w:rPr>
          <w:spacing w:val="-2"/>
          <w:w w:val="100"/>
        </w:rPr>
        <w:t>t</w:t>
      </w:r>
      <w:r>
        <w:rPr>
          <w:w w:val="100"/>
        </w:rPr>
        <w:t>im</w:t>
      </w:r>
      <w:r>
        <w:rPr>
          <w:spacing w:val="-3"/>
          <w:w w:val="100"/>
        </w:rPr>
        <w:t>e</w:t>
      </w:r>
      <w:r>
        <w:rPr>
          <w:w w:val="100"/>
        </w:rPr>
        <w:t>s,</w:t>
      </w:r>
      <w:r>
        <w:rPr>
          <w:spacing w:val="22"/>
        </w:rPr>
        <w:t xml:space="preserve"> </w:t>
      </w:r>
      <w:r>
        <w:rPr>
          <w:w w:val="100"/>
        </w:rPr>
        <w:t>we</w:t>
      </w:r>
      <w:r>
        <w:rPr>
          <w:spacing w:val="23"/>
        </w:rPr>
        <w:t xml:space="preserve"> </w:t>
      </w:r>
      <w:r>
        <w:rPr>
          <w:spacing w:val="9"/>
          <w:w w:val="100"/>
        </w:rPr>
        <w:t>h</w:t>
      </w:r>
      <w:r>
        <w:rPr>
          <w:spacing w:val="-2"/>
          <w:w w:val="100"/>
        </w:rPr>
        <w:t>o</w:t>
      </w:r>
      <w:r>
        <w:rPr>
          <w:w w:val="100"/>
        </w:rPr>
        <w:t>pe</w:t>
      </w:r>
      <w:r>
        <w:rPr>
          <w:spacing w:val="23"/>
        </w:rPr>
        <w:t xml:space="preserve"> </w:t>
      </w:r>
      <w:r>
        <w:rPr>
          <w:spacing w:val="-2"/>
          <w:w w:val="100"/>
        </w:rPr>
        <w:t>th</w:t>
      </w:r>
      <w:r>
        <w:rPr>
          <w:w w:val="100"/>
        </w:rPr>
        <w:t>at</w:t>
      </w:r>
      <w:r>
        <w:rPr>
          <w:spacing w:val="24"/>
        </w:rPr>
        <w:t xml:space="preserve"> </w:t>
      </w:r>
      <w:r>
        <w:rPr>
          <w:w w:val="100"/>
        </w:rPr>
        <w:t>if</w:t>
      </w:r>
      <w:r>
        <w:rPr>
          <w:spacing w:val="23"/>
        </w:rPr>
        <w:t xml:space="preserve"> </w:t>
      </w:r>
      <w:r>
        <w:rPr>
          <w:w w:val="100"/>
        </w:rPr>
        <w:t>we</w:t>
      </w:r>
      <w:r>
        <w:rPr>
          <w:spacing w:val="23"/>
        </w:rPr>
        <w:t xml:space="preserve"> </w:t>
      </w:r>
      <w:r>
        <w:rPr>
          <w:w w:val="100"/>
        </w:rPr>
        <w:t>a</w:t>
      </w:r>
      <w:r>
        <w:rPr>
          <w:spacing w:val="-2"/>
          <w:w w:val="100"/>
        </w:rPr>
        <w:t>voi</w:t>
      </w:r>
      <w:r>
        <w:rPr>
          <w:w w:val="100"/>
        </w:rPr>
        <w:t>d c</w:t>
      </w:r>
      <w:r>
        <w:rPr>
          <w:spacing w:val="-2"/>
          <w:w w:val="100"/>
        </w:rPr>
        <w:t>o</w:t>
      </w:r>
      <w:r>
        <w:rPr>
          <w:w w:val="100"/>
        </w:rPr>
        <w:t>nfr</w:t>
      </w:r>
      <w:r>
        <w:rPr>
          <w:spacing w:val="-2"/>
          <w:w w:val="100"/>
        </w:rPr>
        <w:t>on</w:t>
      </w:r>
      <w:r>
        <w:rPr>
          <w:w w:val="100"/>
        </w:rPr>
        <w:t>t</w:t>
      </w:r>
      <w:r>
        <w:rPr>
          <w:spacing w:val="-2"/>
          <w:w w:val="100"/>
        </w:rPr>
        <w:t>in</w:t>
      </w:r>
      <w:r>
        <w:rPr>
          <w:w w:val="100"/>
        </w:rPr>
        <w:t>g</w:t>
      </w:r>
      <w:r>
        <w:rPr>
          <w:spacing w:val="1"/>
        </w:rPr>
        <w:t xml:space="preserve"> </w:t>
      </w:r>
      <w:r>
        <w:rPr>
          <w:w w:val="100"/>
        </w:rPr>
        <w:t>a</w:t>
      </w:r>
      <w:r>
        <w:rPr>
          <w:spacing w:val="-1"/>
        </w:rPr>
        <w:t xml:space="preserve"> </w:t>
      </w:r>
      <w:r>
        <w:rPr>
          <w:w w:val="100"/>
        </w:rPr>
        <w:t>p</w:t>
      </w:r>
      <w:r>
        <w:rPr>
          <w:spacing w:val="-3"/>
          <w:w w:val="100"/>
        </w:rPr>
        <w:t>r</w:t>
      </w:r>
      <w:r>
        <w:rPr>
          <w:spacing w:val="-2"/>
          <w:w w:val="100"/>
        </w:rPr>
        <w:t>o</w:t>
      </w:r>
      <w:r>
        <w:rPr>
          <w:w w:val="100"/>
        </w:rPr>
        <w:t>b</w:t>
      </w:r>
      <w:r>
        <w:rPr>
          <w:spacing w:val="-2"/>
          <w:w w:val="100"/>
        </w:rPr>
        <w:t>l</w:t>
      </w:r>
      <w:r>
        <w:rPr>
          <w:spacing w:val="-3"/>
          <w:w w:val="100"/>
        </w:rPr>
        <w:t>e</w:t>
      </w:r>
      <w:r>
        <w:rPr>
          <w:w w:val="100"/>
        </w:rPr>
        <w:t>m,</w:t>
      </w:r>
      <w:r>
        <w:rPr>
          <w:spacing w:val="-1"/>
        </w:rPr>
        <w:t xml:space="preserve"> </w:t>
      </w:r>
      <w:r>
        <w:rPr>
          <w:w w:val="100"/>
        </w:rPr>
        <w:t>it</w:t>
      </w:r>
      <w:r>
        <w:rPr>
          <w:spacing w:val="-3"/>
        </w:rPr>
        <w:t xml:space="preserve"> </w:t>
      </w:r>
      <w:r>
        <w:rPr>
          <w:w w:val="100"/>
        </w:rPr>
        <w:t>w</w:t>
      </w:r>
      <w:r>
        <w:rPr>
          <w:spacing w:val="-2"/>
          <w:w w:val="100"/>
        </w:rPr>
        <w:t>i</w:t>
      </w:r>
      <w:r>
        <w:rPr>
          <w:w w:val="100"/>
        </w:rPr>
        <w:t>ll</w:t>
      </w:r>
      <w:r>
        <w:rPr>
          <w:spacing w:val="-3"/>
        </w:rPr>
        <w:t xml:space="preserve"> </w:t>
      </w:r>
      <w:r>
        <w:rPr>
          <w:spacing w:val="-2"/>
          <w:w w:val="100"/>
        </w:rPr>
        <w:t>s</w:t>
      </w:r>
      <w:r>
        <w:rPr>
          <w:w w:val="100"/>
        </w:rPr>
        <w:t>im</w:t>
      </w:r>
      <w:r>
        <w:rPr>
          <w:spacing w:val="-2"/>
          <w:w w:val="100"/>
        </w:rPr>
        <w:t>pl</w:t>
      </w:r>
      <w:r>
        <w:rPr>
          <w:w w:val="100"/>
        </w:rPr>
        <w:t>y</w:t>
      </w:r>
      <w:r>
        <w:rPr>
          <w:spacing w:val="1"/>
        </w:rPr>
        <w:t xml:space="preserve"> </w:t>
      </w:r>
      <w:r>
        <w:rPr>
          <w:spacing w:val="-2"/>
          <w:w w:val="100"/>
        </w:rPr>
        <w:t>g</w:t>
      </w:r>
      <w:r>
        <w:rPr>
          <w:w w:val="100"/>
        </w:rPr>
        <w:t>o</w:t>
      </w:r>
      <w:r>
        <w:rPr>
          <w:spacing w:val="1"/>
        </w:rPr>
        <w:t xml:space="preserve"> </w:t>
      </w:r>
      <w:r>
        <w:rPr>
          <w:spacing w:val="-3"/>
          <w:w w:val="100"/>
        </w:rPr>
        <w:t>a</w:t>
      </w:r>
      <w:r>
        <w:rPr>
          <w:w w:val="100"/>
        </w:rPr>
        <w:t>w</w:t>
      </w:r>
      <w:r>
        <w:rPr>
          <w:spacing w:val="-3"/>
          <w:w w:val="100"/>
        </w:rPr>
        <w:t>a</w:t>
      </w:r>
      <w:r>
        <w:rPr>
          <w:w w:val="100"/>
        </w:rPr>
        <w:t>y.</w:t>
      </w:r>
      <w:r>
        <w:rPr>
          <w:spacing w:val="-18"/>
        </w:rPr>
        <w:t xml:space="preserve"> </w:t>
      </w:r>
      <w:r>
        <w:rPr>
          <w:rFonts w:ascii="宋体" w:eastAsia="宋体"/>
          <w:w w:val="100"/>
        </w:rPr>
        <w:t>有时，我们都面临着我们不</w:t>
      </w:r>
      <w:r>
        <w:rPr>
          <w:rFonts w:ascii="宋体" w:eastAsia="宋体"/>
          <w:spacing w:val="6"/>
          <w:w w:val="100"/>
        </w:rPr>
        <w:t>想做出的决定和我们希望避免的问题。有时，我们希望，如果我们避</w:t>
      </w:r>
      <w:r>
        <w:rPr>
          <w:rFonts w:ascii="宋体" w:eastAsia="宋体"/>
          <w:w w:val="100"/>
        </w:rPr>
        <w:t>免面对一个问题，它就会消失。</w:t>
      </w:r>
    </w:p>
    <w:p w14:paraId="55D5F109">
      <w:pPr>
        <w:pStyle w:val="5"/>
        <w:spacing w:line="278" w:lineRule="auto"/>
        <w:ind w:right="355"/>
        <w:rPr>
          <w:rFonts w:ascii="宋体" w:eastAsia="宋体"/>
        </w:rPr>
      </w:pPr>
      <w:r>
        <w:rPr>
          <w:spacing w:val="1"/>
          <w:w w:val="100"/>
        </w:rPr>
        <w:t>A</w:t>
      </w:r>
      <w:r>
        <w:rPr>
          <w:w w:val="100"/>
        </w:rPr>
        <w:t>t</w:t>
      </w:r>
      <w:r>
        <w:rPr>
          <w:spacing w:val="5"/>
        </w:rPr>
        <w:t xml:space="preserve"> </w:t>
      </w:r>
      <w:r>
        <w:rPr>
          <w:rFonts w:hint="eastAsia" w:eastAsia="宋体"/>
          <w:spacing w:val="-2"/>
          <w:w w:val="100"/>
          <w:lang w:eastAsia="zh-CN"/>
        </w:rPr>
        <w:t>XunStd</w:t>
      </w:r>
      <w:r>
        <w:rPr>
          <w:w w:val="100"/>
        </w:rPr>
        <w:t>,</w:t>
      </w:r>
      <w:r>
        <w:rPr>
          <w:spacing w:val="1"/>
        </w:rPr>
        <w:t xml:space="preserve"> </w:t>
      </w:r>
      <w:r>
        <w:rPr>
          <w:w w:val="100"/>
        </w:rPr>
        <w:t>we</w:t>
      </w:r>
      <w:r>
        <w:rPr>
          <w:spacing w:val="4"/>
        </w:rPr>
        <w:t xml:space="preserve"> </w:t>
      </w:r>
      <w:r>
        <w:rPr>
          <w:spacing w:val="-3"/>
          <w:w w:val="100"/>
        </w:rPr>
        <w:t>m</w:t>
      </w:r>
      <w:r>
        <w:rPr>
          <w:spacing w:val="-2"/>
          <w:w w:val="100"/>
        </w:rPr>
        <w:t>u</w:t>
      </w:r>
      <w:r>
        <w:rPr>
          <w:w w:val="100"/>
        </w:rPr>
        <w:t>st</w:t>
      </w:r>
      <w:r>
        <w:rPr>
          <w:spacing w:val="2"/>
        </w:rPr>
        <w:t xml:space="preserve"> </w:t>
      </w:r>
      <w:r>
        <w:rPr>
          <w:spacing w:val="-2"/>
          <w:w w:val="100"/>
        </w:rPr>
        <w:t>h</w:t>
      </w:r>
      <w:r>
        <w:rPr>
          <w:w w:val="100"/>
        </w:rPr>
        <w:t>a</w:t>
      </w:r>
      <w:r>
        <w:rPr>
          <w:spacing w:val="1"/>
          <w:w w:val="100"/>
        </w:rPr>
        <w:t>v</w:t>
      </w:r>
      <w:r>
        <w:rPr>
          <w:w w:val="100"/>
        </w:rPr>
        <w:t>e</w:t>
      </w:r>
      <w:r>
        <w:rPr>
          <w:spacing w:val="1"/>
        </w:rPr>
        <w:t xml:space="preserve"> </w:t>
      </w:r>
      <w:r>
        <w:rPr>
          <w:w w:val="100"/>
        </w:rPr>
        <w:t>t</w:t>
      </w:r>
      <w:r>
        <w:rPr>
          <w:spacing w:val="-2"/>
          <w:w w:val="100"/>
        </w:rPr>
        <w:t>h</w:t>
      </w:r>
      <w:r>
        <w:rPr>
          <w:w w:val="100"/>
        </w:rPr>
        <w:t>e</w:t>
      </w:r>
      <w:r>
        <w:rPr>
          <w:spacing w:val="4"/>
        </w:rPr>
        <w:t xml:space="preserve"> </w:t>
      </w:r>
      <w:r>
        <w:rPr>
          <w:spacing w:val="-3"/>
          <w:w w:val="100"/>
        </w:rPr>
        <w:t>c</w:t>
      </w:r>
      <w:r>
        <w:rPr>
          <w:w w:val="100"/>
        </w:rPr>
        <w:t>ou</w:t>
      </w:r>
      <w:r>
        <w:rPr>
          <w:spacing w:val="-3"/>
          <w:w w:val="100"/>
        </w:rPr>
        <w:t>r</w:t>
      </w:r>
      <w:r>
        <w:rPr>
          <w:w w:val="100"/>
        </w:rPr>
        <w:t>a</w:t>
      </w:r>
      <w:r>
        <w:rPr>
          <w:spacing w:val="1"/>
          <w:w w:val="100"/>
        </w:rPr>
        <w:t>g</w:t>
      </w:r>
      <w:r>
        <w:rPr>
          <w:w w:val="100"/>
        </w:rPr>
        <w:t>e</w:t>
      </w:r>
      <w:r>
        <w:rPr>
          <w:spacing w:val="1"/>
        </w:rPr>
        <w:t xml:space="preserve"> </w:t>
      </w:r>
      <w:r>
        <w:rPr>
          <w:spacing w:val="-2"/>
          <w:w w:val="100"/>
        </w:rPr>
        <w:t>t</w:t>
      </w:r>
      <w:r>
        <w:rPr>
          <w:w w:val="100"/>
        </w:rPr>
        <w:t>o</w:t>
      </w:r>
      <w:r>
        <w:rPr>
          <w:spacing w:val="4"/>
        </w:rPr>
        <w:t xml:space="preserve"> </w:t>
      </w:r>
      <w:r>
        <w:rPr>
          <w:spacing w:val="-2"/>
          <w:w w:val="100"/>
        </w:rPr>
        <w:t>t</w:t>
      </w:r>
      <w:r>
        <w:rPr>
          <w:spacing w:val="-3"/>
          <w:w w:val="100"/>
        </w:rPr>
        <w:t>a</w:t>
      </w:r>
      <w:r>
        <w:rPr>
          <w:w w:val="100"/>
        </w:rPr>
        <w:t>c</w:t>
      </w:r>
      <w:r>
        <w:rPr>
          <w:spacing w:val="1"/>
          <w:w w:val="100"/>
        </w:rPr>
        <w:t>k</w:t>
      </w:r>
      <w:r>
        <w:rPr>
          <w:spacing w:val="-2"/>
          <w:w w:val="100"/>
        </w:rPr>
        <w:t>l</w:t>
      </w:r>
      <w:r>
        <w:rPr>
          <w:w w:val="100"/>
        </w:rPr>
        <w:t>e</w:t>
      </w:r>
      <w:r>
        <w:rPr>
          <w:spacing w:val="4"/>
        </w:rPr>
        <w:t xml:space="preserve"> </w:t>
      </w:r>
      <w:r>
        <w:rPr>
          <w:spacing w:val="-2"/>
          <w:w w:val="100"/>
        </w:rPr>
        <w:t>t</w:t>
      </w:r>
      <w:r>
        <w:rPr>
          <w:w w:val="100"/>
        </w:rPr>
        <w:t>he</w:t>
      </w:r>
      <w:r>
        <w:rPr>
          <w:spacing w:val="1"/>
        </w:rPr>
        <w:t xml:space="preserve"> </w:t>
      </w:r>
      <w:r>
        <w:rPr>
          <w:w w:val="100"/>
        </w:rPr>
        <w:t>t</w:t>
      </w:r>
      <w:r>
        <w:rPr>
          <w:spacing w:val="-2"/>
          <w:w w:val="100"/>
        </w:rPr>
        <w:t>ou</w:t>
      </w:r>
      <w:r>
        <w:rPr>
          <w:w w:val="100"/>
        </w:rPr>
        <w:t>gh</w:t>
      </w:r>
      <w:r>
        <w:rPr>
          <w:spacing w:val="3"/>
        </w:rPr>
        <w:t xml:space="preserve"> </w:t>
      </w:r>
      <w:r>
        <w:rPr>
          <w:w w:val="100"/>
        </w:rPr>
        <w:t>d</w:t>
      </w:r>
      <w:r>
        <w:rPr>
          <w:spacing w:val="-3"/>
          <w:w w:val="100"/>
        </w:rPr>
        <w:t>e</w:t>
      </w:r>
      <w:r>
        <w:rPr>
          <w:w w:val="100"/>
        </w:rPr>
        <w:t>c</w:t>
      </w:r>
      <w:r>
        <w:rPr>
          <w:spacing w:val="-2"/>
          <w:w w:val="100"/>
        </w:rPr>
        <w:t>i</w:t>
      </w:r>
      <w:r>
        <w:rPr>
          <w:w w:val="100"/>
        </w:rPr>
        <w:t>s</w:t>
      </w:r>
      <w:r>
        <w:rPr>
          <w:spacing w:val="-2"/>
          <w:w w:val="100"/>
        </w:rPr>
        <w:t>i</w:t>
      </w:r>
      <w:r>
        <w:rPr>
          <w:w w:val="100"/>
        </w:rPr>
        <w:t>o</w:t>
      </w:r>
      <w:r>
        <w:rPr>
          <w:spacing w:val="-2"/>
          <w:w w:val="100"/>
        </w:rPr>
        <w:t>n</w:t>
      </w:r>
      <w:r>
        <w:rPr>
          <w:w w:val="100"/>
        </w:rPr>
        <w:t>s</w:t>
      </w:r>
      <w:r>
        <w:rPr>
          <w:spacing w:val="4"/>
        </w:rPr>
        <w:t xml:space="preserve"> </w:t>
      </w:r>
      <w:r>
        <w:rPr>
          <w:spacing w:val="-3"/>
          <w:w w:val="100"/>
        </w:rPr>
        <w:t>a</w:t>
      </w:r>
      <w:r>
        <w:rPr>
          <w:spacing w:val="-2"/>
          <w:w w:val="100"/>
        </w:rPr>
        <w:t>n</w:t>
      </w:r>
      <w:r>
        <w:rPr>
          <w:w w:val="100"/>
        </w:rPr>
        <w:t>d</w:t>
      </w:r>
      <w:r>
        <w:rPr>
          <w:spacing w:val="4"/>
        </w:rPr>
        <w:t xml:space="preserve"> </w:t>
      </w:r>
      <w:r>
        <w:rPr>
          <w:w w:val="100"/>
        </w:rPr>
        <w:t>m</w:t>
      </w:r>
      <w:r>
        <w:rPr>
          <w:spacing w:val="-3"/>
          <w:w w:val="100"/>
        </w:rPr>
        <w:t>a</w:t>
      </w:r>
      <w:r>
        <w:rPr>
          <w:w w:val="100"/>
        </w:rPr>
        <w:t>ke di</w:t>
      </w:r>
      <w:r>
        <w:rPr>
          <w:spacing w:val="-3"/>
          <w:w w:val="100"/>
        </w:rPr>
        <w:t>f</w:t>
      </w:r>
      <w:r>
        <w:rPr>
          <w:w w:val="100"/>
        </w:rPr>
        <w:t>fi</w:t>
      </w:r>
      <w:r>
        <w:rPr>
          <w:spacing w:val="-3"/>
          <w:w w:val="100"/>
        </w:rPr>
        <w:t>c</w:t>
      </w:r>
      <w:r>
        <w:rPr>
          <w:spacing w:val="-2"/>
          <w:w w:val="100"/>
        </w:rPr>
        <w:t>u</w:t>
      </w:r>
      <w:r>
        <w:rPr>
          <w:w w:val="100"/>
        </w:rPr>
        <w:t>lt</w:t>
      </w:r>
      <w:r>
        <w:rPr>
          <w:spacing w:val="9"/>
        </w:rPr>
        <w:t xml:space="preserve"> </w:t>
      </w:r>
      <w:r>
        <w:rPr>
          <w:w w:val="100"/>
        </w:rPr>
        <w:t>c</w:t>
      </w:r>
      <w:r>
        <w:rPr>
          <w:spacing w:val="-2"/>
          <w:w w:val="100"/>
        </w:rPr>
        <w:t>ho</w:t>
      </w:r>
      <w:r>
        <w:rPr>
          <w:w w:val="100"/>
        </w:rPr>
        <w:t>ic</w:t>
      </w:r>
      <w:r>
        <w:rPr>
          <w:spacing w:val="-3"/>
          <w:w w:val="100"/>
        </w:rPr>
        <w:t>e</w:t>
      </w:r>
      <w:r>
        <w:rPr>
          <w:w w:val="100"/>
        </w:rPr>
        <w:t>s,</w:t>
      </w:r>
      <w:r>
        <w:rPr>
          <w:spacing w:val="8"/>
        </w:rPr>
        <w:t xml:space="preserve"> </w:t>
      </w:r>
      <w:r>
        <w:rPr>
          <w:w w:val="100"/>
        </w:rPr>
        <w:t>se</w:t>
      </w:r>
      <w:r>
        <w:rPr>
          <w:spacing w:val="-3"/>
          <w:w w:val="100"/>
        </w:rPr>
        <w:t>c</w:t>
      </w:r>
      <w:r>
        <w:rPr>
          <w:w w:val="100"/>
        </w:rPr>
        <w:t>ure</w:t>
      </w:r>
      <w:r>
        <w:rPr>
          <w:spacing w:val="9"/>
        </w:rPr>
        <w:t xml:space="preserve"> </w:t>
      </w:r>
      <w:r>
        <w:rPr>
          <w:spacing w:val="-2"/>
          <w:w w:val="100"/>
        </w:rPr>
        <w:t>i</w:t>
      </w:r>
      <w:r>
        <w:rPr>
          <w:w w:val="100"/>
        </w:rPr>
        <w:t>n</w:t>
      </w:r>
      <w:r>
        <w:rPr>
          <w:spacing w:val="9"/>
        </w:rPr>
        <w:t xml:space="preserve"> </w:t>
      </w:r>
      <w:r>
        <w:rPr>
          <w:w w:val="100"/>
        </w:rPr>
        <w:t>the</w:t>
      </w:r>
      <w:r>
        <w:rPr>
          <w:spacing w:val="6"/>
        </w:rPr>
        <w:t xml:space="preserve"> </w:t>
      </w:r>
      <w:r>
        <w:rPr>
          <w:w w:val="100"/>
        </w:rPr>
        <w:t>k</w:t>
      </w:r>
      <w:r>
        <w:rPr>
          <w:spacing w:val="-2"/>
          <w:w w:val="100"/>
        </w:rPr>
        <w:t>no</w:t>
      </w:r>
      <w:r>
        <w:rPr>
          <w:w w:val="100"/>
        </w:rPr>
        <w:t>wl</w:t>
      </w:r>
      <w:r>
        <w:rPr>
          <w:spacing w:val="-3"/>
          <w:w w:val="100"/>
        </w:rPr>
        <w:t>e</w:t>
      </w:r>
      <w:r>
        <w:rPr>
          <w:spacing w:val="-2"/>
          <w:w w:val="100"/>
        </w:rPr>
        <w:t>d</w:t>
      </w:r>
      <w:r>
        <w:rPr>
          <w:w w:val="100"/>
        </w:rPr>
        <w:t>ge</w:t>
      </w:r>
      <w:r>
        <w:rPr>
          <w:spacing w:val="6"/>
        </w:rPr>
        <w:t xml:space="preserve"> </w:t>
      </w:r>
      <w:r>
        <w:rPr>
          <w:w w:val="100"/>
        </w:rPr>
        <w:t>that</w:t>
      </w:r>
      <w:r>
        <w:rPr>
          <w:spacing w:val="19"/>
        </w:rPr>
        <w:t xml:space="preserve"> </w:t>
      </w:r>
      <w:r>
        <w:rPr>
          <w:rFonts w:hint="eastAsia" w:eastAsia="宋体"/>
          <w:spacing w:val="-2"/>
          <w:w w:val="100"/>
          <w:lang w:eastAsia="zh-CN"/>
        </w:rPr>
        <w:t>XunStd</w:t>
      </w:r>
      <w:r>
        <w:rPr>
          <w:spacing w:val="10"/>
        </w:rPr>
        <w:t xml:space="preserve"> </w:t>
      </w:r>
      <w:r>
        <w:rPr>
          <w:w w:val="100"/>
        </w:rPr>
        <w:t>is</w:t>
      </w:r>
      <w:r>
        <w:rPr>
          <w:spacing w:val="9"/>
        </w:rPr>
        <w:t xml:space="preserve"> </w:t>
      </w:r>
      <w:r>
        <w:rPr>
          <w:spacing w:val="-3"/>
          <w:w w:val="100"/>
        </w:rPr>
        <w:t>c</w:t>
      </w:r>
      <w:r>
        <w:rPr>
          <w:w w:val="100"/>
        </w:rPr>
        <w:t>om</w:t>
      </w:r>
      <w:r>
        <w:rPr>
          <w:spacing w:val="-3"/>
          <w:w w:val="100"/>
        </w:rPr>
        <w:t>m</w:t>
      </w:r>
      <w:r>
        <w:rPr>
          <w:w w:val="100"/>
        </w:rPr>
        <w:t>i</w:t>
      </w:r>
      <w:r>
        <w:rPr>
          <w:spacing w:val="-2"/>
          <w:w w:val="100"/>
        </w:rPr>
        <w:t>t</w:t>
      </w:r>
      <w:r>
        <w:rPr>
          <w:w w:val="100"/>
        </w:rPr>
        <w:t>t</w:t>
      </w:r>
      <w:r>
        <w:rPr>
          <w:spacing w:val="-3"/>
          <w:w w:val="100"/>
        </w:rPr>
        <w:t>e</w:t>
      </w:r>
      <w:r>
        <w:rPr>
          <w:w w:val="100"/>
        </w:rPr>
        <w:t>d</w:t>
      </w:r>
      <w:r>
        <w:rPr>
          <w:spacing w:val="9"/>
        </w:rPr>
        <w:t xml:space="preserve"> </w:t>
      </w:r>
      <w:r>
        <w:rPr>
          <w:w w:val="100"/>
        </w:rPr>
        <w:t>to</w:t>
      </w:r>
      <w:r>
        <w:rPr>
          <w:spacing w:val="9"/>
        </w:rPr>
        <w:t xml:space="preserve"> </w:t>
      </w:r>
      <w:r>
        <w:rPr>
          <w:spacing w:val="-2"/>
          <w:w w:val="100"/>
        </w:rPr>
        <w:t>do</w:t>
      </w:r>
      <w:r>
        <w:rPr>
          <w:w w:val="100"/>
        </w:rPr>
        <w:t>i</w:t>
      </w:r>
      <w:r>
        <w:rPr>
          <w:spacing w:val="-2"/>
          <w:w w:val="100"/>
        </w:rPr>
        <w:t>n</w:t>
      </w:r>
      <w:r>
        <w:rPr>
          <w:w w:val="100"/>
        </w:rPr>
        <w:t>g the</w:t>
      </w:r>
      <w:r>
        <w:rPr>
          <w:spacing w:val="1"/>
        </w:rPr>
        <w:t xml:space="preserve"> </w:t>
      </w:r>
      <w:r>
        <w:rPr>
          <w:w w:val="100"/>
        </w:rPr>
        <w:t>r</w:t>
      </w:r>
      <w:r>
        <w:rPr>
          <w:spacing w:val="-2"/>
          <w:w w:val="100"/>
        </w:rPr>
        <w:t>i</w:t>
      </w:r>
      <w:r>
        <w:rPr>
          <w:w w:val="100"/>
        </w:rPr>
        <w:t>g</w:t>
      </w:r>
      <w:r>
        <w:rPr>
          <w:spacing w:val="-2"/>
          <w:w w:val="100"/>
        </w:rPr>
        <w:t>h</w:t>
      </w:r>
      <w:r>
        <w:rPr>
          <w:w w:val="100"/>
        </w:rPr>
        <w:t>t</w:t>
      </w:r>
      <w:r>
        <w:rPr>
          <w:spacing w:val="2"/>
        </w:rPr>
        <w:t xml:space="preserve"> </w:t>
      </w:r>
      <w:r>
        <w:rPr>
          <w:w w:val="100"/>
        </w:rPr>
        <w:t>t</w:t>
      </w:r>
      <w:r>
        <w:rPr>
          <w:spacing w:val="-2"/>
          <w:w w:val="100"/>
        </w:rPr>
        <w:t>hi</w:t>
      </w:r>
      <w:r>
        <w:rPr>
          <w:w w:val="100"/>
        </w:rPr>
        <w:t>ng.</w:t>
      </w:r>
      <w:r>
        <w:rPr>
          <w:spacing w:val="1"/>
        </w:rPr>
        <w:t xml:space="preserve"> </w:t>
      </w:r>
      <w:r>
        <w:rPr>
          <w:w w:val="100"/>
        </w:rPr>
        <w:t>At</w:t>
      </w:r>
      <w:r>
        <w:rPr>
          <w:spacing w:val="2"/>
        </w:rPr>
        <w:t xml:space="preserve"> </w:t>
      </w:r>
      <w:r>
        <w:rPr>
          <w:w w:val="100"/>
        </w:rPr>
        <w:t>t</w:t>
      </w:r>
      <w:r>
        <w:rPr>
          <w:spacing w:val="-2"/>
          <w:w w:val="100"/>
        </w:rPr>
        <w:t>i</w:t>
      </w:r>
      <w:r>
        <w:rPr>
          <w:w w:val="100"/>
        </w:rPr>
        <w:t>mes</w:t>
      </w:r>
      <w:r>
        <w:rPr>
          <w:spacing w:val="2"/>
        </w:rPr>
        <w:t xml:space="preserve"> </w:t>
      </w:r>
      <w:r>
        <w:rPr>
          <w:w w:val="100"/>
        </w:rPr>
        <w:t>t</w:t>
      </w:r>
      <w:r>
        <w:rPr>
          <w:spacing w:val="-2"/>
          <w:w w:val="100"/>
        </w:rPr>
        <w:t>h</w:t>
      </w:r>
      <w:r>
        <w:rPr>
          <w:w w:val="100"/>
        </w:rPr>
        <w:t>is</w:t>
      </w:r>
      <w:r>
        <w:rPr>
          <w:spacing w:val="2"/>
        </w:rPr>
        <w:t xml:space="preserve"> </w:t>
      </w:r>
      <w:r>
        <w:rPr>
          <w:spacing w:val="-2"/>
          <w:w w:val="100"/>
        </w:rPr>
        <w:t>w</w:t>
      </w:r>
      <w:r>
        <w:rPr>
          <w:w w:val="100"/>
        </w:rPr>
        <w:t>i</w:t>
      </w:r>
      <w:r>
        <w:rPr>
          <w:spacing w:val="-2"/>
          <w:w w:val="100"/>
        </w:rPr>
        <w:t>l</w:t>
      </w:r>
      <w:r>
        <w:rPr>
          <w:w w:val="100"/>
        </w:rPr>
        <w:t>l</w:t>
      </w:r>
      <w:r>
        <w:rPr>
          <w:spacing w:val="4"/>
        </w:rPr>
        <w:t xml:space="preserve"> </w:t>
      </w:r>
      <w:r>
        <w:rPr>
          <w:w w:val="100"/>
        </w:rPr>
        <w:t>m</w:t>
      </w:r>
      <w:r>
        <w:rPr>
          <w:spacing w:val="-3"/>
          <w:w w:val="100"/>
        </w:rPr>
        <w:t>e</w:t>
      </w:r>
      <w:r>
        <w:rPr>
          <w:w w:val="100"/>
        </w:rPr>
        <w:t>an</w:t>
      </w:r>
      <w:r>
        <w:rPr>
          <w:spacing w:val="11"/>
        </w:rPr>
        <w:t xml:space="preserve"> </w:t>
      </w:r>
      <w:r>
        <w:rPr>
          <w:spacing w:val="-2"/>
          <w:w w:val="100"/>
        </w:rPr>
        <w:t>d</w:t>
      </w:r>
      <w:r>
        <w:rPr>
          <w:w w:val="100"/>
        </w:rPr>
        <w:t>o</w:t>
      </w:r>
      <w:r>
        <w:rPr>
          <w:spacing w:val="-2"/>
          <w:w w:val="100"/>
        </w:rPr>
        <w:t>in</w:t>
      </w:r>
      <w:r>
        <w:rPr>
          <w:w w:val="100"/>
        </w:rPr>
        <w:t>g</w:t>
      </w:r>
      <w:r>
        <w:rPr>
          <w:spacing w:val="4"/>
        </w:rPr>
        <w:t xml:space="preserve"> </w:t>
      </w:r>
      <w:r>
        <w:rPr>
          <w:w w:val="100"/>
        </w:rPr>
        <w:t>m</w:t>
      </w:r>
      <w:r>
        <w:rPr>
          <w:spacing w:val="-2"/>
          <w:w w:val="100"/>
        </w:rPr>
        <w:t>o</w:t>
      </w:r>
      <w:r>
        <w:rPr>
          <w:w w:val="100"/>
        </w:rPr>
        <w:t>re</w:t>
      </w:r>
      <w:r>
        <w:rPr>
          <w:spacing w:val="4"/>
        </w:rPr>
        <w:t xml:space="preserve"> </w:t>
      </w:r>
      <w:r>
        <w:rPr>
          <w:spacing w:val="-2"/>
          <w:w w:val="100"/>
        </w:rPr>
        <w:t>t</w:t>
      </w:r>
      <w:r>
        <w:rPr>
          <w:w w:val="100"/>
        </w:rPr>
        <w:t>h</w:t>
      </w:r>
      <w:r>
        <w:rPr>
          <w:spacing w:val="-3"/>
          <w:w w:val="100"/>
        </w:rPr>
        <w:t>a</w:t>
      </w:r>
      <w:r>
        <w:rPr>
          <w:w w:val="100"/>
        </w:rPr>
        <w:t>n</w:t>
      </w:r>
      <w:r>
        <w:rPr>
          <w:spacing w:val="4"/>
        </w:rPr>
        <w:t xml:space="preserve"> </w:t>
      </w:r>
      <w:r>
        <w:rPr>
          <w:spacing w:val="-2"/>
          <w:w w:val="100"/>
        </w:rPr>
        <w:t>s</w:t>
      </w:r>
      <w:r>
        <w:rPr>
          <w:w w:val="100"/>
        </w:rPr>
        <w:t>i</w:t>
      </w:r>
      <w:r>
        <w:rPr>
          <w:spacing w:val="-3"/>
          <w:w w:val="100"/>
        </w:rPr>
        <w:t>m</w:t>
      </w:r>
      <w:r>
        <w:rPr>
          <w:spacing w:val="-2"/>
          <w:w w:val="100"/>
        </w:rPr>
        <w:t>pl</w:t>
      </w:r>
      <w:r>
        <w:rPr>
          <w:w w:val="100"/>
        </w:rPr>
        <w:t>y</w:t>
      </w:r>
      <w:r>
        <w:rPr>
          <w:spacing w:val="4"/>
        </w:rPr>
        <w:t xml:space="preserve"> </w:t>
      </w:r>
      <w:r>
        <w:rPr>
          <w:spacing w:val="-2"/>
          <w:w w:val="100"/>
        </w:rPr>
        <w:t>w</w:t>
      </w:r>
      <w:r>
        <w:rPr>
          <w:w w:val="100"/>
        </w:rPr>
        <w:t>h</w:t>
      </w:r>
      <w:r>
        <w:rPr>
          <w:spacing w:val="-3"/>
          <w:w w:val="100"/>
        </w:rPr>
        <w:t>a</w:t>
      </w:r>
      <w:r>
        <w:rPr>
          <w:w w:val="100"/>
        </w:rPr>
        <w:t>t</w:t>
      </w:r>
      <w:r>
        <w:rPr>
          <w:spacing w:val="4"/>
        </w:rPr>
        <w:t xml:space="preserve"> </w:t>
      </w:r>
      <w:r>
        <w:rPr>
          <w:spacing w:val="-2"/>
          <w:w w:val="100"/>
        </w:rPr>
        <w:t>t</w:t>
      </w:r>
      <w:r>
        <w:rPr>
          <w:w w:val="100"/>
        </w:rPr>
        <w:t>he</w:t>
      </w:r>
      <w:r>
        <w:rPr>
          <w:spacing w:val="1"/>
        </w:rPr>
        <w:t xml:space="preserve"> </w:t>
      </w:r>
      <w:r>
        <w:rPr>
          <w:w w:val="100"/>
        </w:rPr>
        <w:t>l</w:t>
      </w:r>
      <w:r>
        <w:rPr>
          <w:spacing w:val="-3"/>
          <w:w w:val="100"/>
        </w:rPr>
        <w:t>a</w:t>
      </w:r>
      <w:r>
        <w:rPr>
          <w:w w:val="100"/>
        </w:rPr>
        <w:t>w re</w:t>
      </w:r>
      <w:r>
        <w:rPr>
          <w:spacing w:val="-1"/>
          <w:w w:val="100"/>
        </w:rPr>
        <w:t>q</w:t>
      </w:r>
      <w:r>
        <w:rPr>
          <w:w w:val="100"/>
        </w:rPr>
        <w:t>ui</w:t>
      </w:r>
      <w:r>
        <w:rPr>
          <w:spacing w:val="-3"/>
          <w:w w:val="100"/>
        </w:rPr>
        <w:t>r</w:t>
      </w:r>
      <w:r>
        <w:rPr>
          <w:w w:val="100"/>
        </w:rPr>
        <w:t>e</w:t>
      </w:r>
      <w:r>
        <w:rPr>
          <w:spacing w:val="1"/>
          <w:w w:val="100"/>
        </w:rPr>
        <w:t>s</w:t>
      </w:r>
      <w:r>
        <w:rPr>
          <w:w w:val="100"/>
        </w:rPr>
        <w:t>.</w:t>
      </w:r>
      <w:r>
        <w:rPr>
          <w:spacing w:val="34"/>
        </w:rPr>
        <w:t xml:space="preserve"> </w:t>
      </w:r>
      <w:r>
        <w:rPr>
          <w:spacing w:val="-3"/>
          <w:w w:val="100"/>
        </w:rPr>
        <w:t>M</w:t>
      </w:r>
      <w:r>
        <w:rPr>
          <w:w w:val="100"/>
        </w:rPr>
        <w:t>er</w:t>
      </w:r>
      <w:r>
        <w:rPr>
          <w:spacing w:val="-2"/>
          <w:w w:val="100"/>
        </w:rPr>
        <w:t>e</w:t>
      </w:r>
      <w:r>
        <w:rPr>
          <w:w w:val="100"/>
        </w:rPr>
        <w:t>ly</w:t>
      </w:r>
      <w:r>
        <w:rPr>
          <w:spacing w:val="33"/>
        </w:rPr>
        <w:t xml:space="preserve"> </w:t>
      </w:r>
      <w:r>
        <w:rPr>
          <w:w w:val="100"/>
        </w:rPr>
        <w:t>b</w:t>
      </w:r>
      <w:r>
        <w:rPr>
          <w:spacing w:val="-3"/>
          <w:w w:val="100"/>
        </w:rPr>
        <w:t>ec</w:t>
      </w:r>
      <w:r>
        <w:rPr>
          <w:w w:val="100"/>
        </w:rPr>
        <w:t>a</w:t>
      </w:r>
      <w:r>
        <w:rPr>
          <w:spacing w:val="1"/>
          <w:w w:val="100"/>
        </w:rPr>
        <w:t>u</w:t>
      </w:r>
      <w:r>
        <w:rPr>
          <w:spacing w:val="-2"/>
          <w:w w:val="100"/>
        </w:rPr>
        <w:t>s</w:t>
      </w:r>
      <w:r>
        <w:rPr>
          <w:w w:val="100"/>
        </w:rPr>
        <w:t>e</w:t>
      </w:r>
      <w:r>
        <w:rPr>
          <w:spacing w:val="33"/>
        </w:rPr>
        <w:t xml:space="preserve"> </w:t>
      </w:r>
      <w:r>
        <w:rPr>
          <w:w w:val="100"/>
        </w:rPr>
        <w:t>we</w:t>
      </w:r>
      <w:r>
        <w:rPr>
          <w:spacing w:val="-18"/>
        </w:rPr>
        <w:t xml:space="preserve">  </w:t>
      </w:r>
      <w:r>
        <w:rPr>
          <w:w w:val="100"/>
        </w:rPr>
        <w:t>c</w:t>
      </w:r>
      <w:r>
        <w:rPr>
          <w:spacing w:val="-3"/>
          <w:w w:val="100"/>
        </w:rPr>
        <w:t>a</w:t>
      </w:r>
      <w:r>
        <w:rPr>
          <w:w w:val="100"/>
        </w:rPr>
        <w:t>n</w:t>
      </w:r>
      <w:r>
        <w:rPr>
          <w:spacing w:val="33"/>
        </w:rPr>
        <w:t xml:space="preserve"> </w:t>
      </w:r>
      <w:r>
        <w:rPr>
          <w:spacing w:val="-2"/>
          <w:w w:val="100"/>
        </w:rPr>
        <w:t>p</w:t>
      </w:r>
      <w:r>
        <w:rPr>
          <w:w w:val="100"/>
        </w:rPr>
        <w:t>ur</w:t>
      </w:r>
      <w:r>
        <w:rPr>
          <w:spacing w:val="-2"/>
          <w:w w:val="100"/>
        </w:rPr>
        <w:t>s</w:t>
      </w:r>
      <w:r>
        <w:rPr>
          <w:w w:val="100"/>
        </w:rPr>
        <w:t>ue</w:t>
      </w:r>
      <w:r>
        <w:rPr>
          <w:spacing w:val="33"/>
        </w:rPr>
        <w:t xml:space="preserve"> </w:t>
      </w:r>
      <w:r>
        <w:rPr>
          <w:w w:val="100"/>
        </w:rPr>
        <w:t>a</w:t>
      </w:r>
      <w:r>
        <w:rPr>
          <w:spacing w:val="-18"/>
        </w:rPr>
        <w:t xml:space="preserve">  </w:t>
      </w:r>
      <w:r>
        <w:rPr>
          <w:w w:val="100"/>
        </w:rPr>
        <w:t>c</w:t>
      </w:r>
      <w:r>
        <w:rPr>
          <w:spacing w:val="-2"/>
          <w:w w:val="100"/>
        </w:rPr>
        <w:t>o</w:t>
      </w:r>
      <w:r>
        <w:rPr>
          <w:w w:val="100"/>
        </w:rPr>
        <w:t>u</w:t>
      </w:r>
      <w:r>
        <w:rPr>
          <w:spacing w:val="-3"/>
          <w:w w:val="100"/>
        </w:rPr>
        <w:t>r</w:t>
      </w:r>
      <w:r>
        <w:rPr>
          <w:w w:val="100"/>
        </w:rPr>
        <w:t>se</w:t>
      </w:r>
      <w:r>
        <w:rPr>
          <w:spacing w:val="33"/>
        </w:rPr>
        <w:t xml:space="preserve"> </w:t>
      </w:r>
      <w:r>
        <w:rPr>
          <w:w w:val="100"/>
        </w:rPr>
        <w:t>of</w:t>
      </w:r>
      <w:r>
        <w:rPr>
          <w:spacing w:val="-18"/>
        </w:rPr>
        <w:t xml:space="preserve">  </w:t>
      </w:r>
      <w:r>
        <w:rPr>
          <w:w w:val="100"/>
        </w:rPr>
        <w:t>a</w:t>
      </w:r>
      <w:r>
        <w:rPr>
          <w:spacing w:val="-3"/>
          <w:w w:val="100"/>
        </w:rPr>
        <w:t>c</w:t>
      </w:r>
      <w:r>
        <w:rPr>
          <w:spacing w:val="-2"/>
          <w:w w:val="100"/>
        </w:rPr>
        <w:t>t</w:t>
      </w:r>
      <w:r>
        <w:rPr>
          <w:w w:val="100"/>
        </w:rPr>
        <w:t>i</w:t>
      </w:r>
      <w:r>
        <w:rPr>
          <w:spacing w:val="-2"/>
          <w:w w:val="100"/>
        </w:rPr>
        <w:t>o</w:t>
      </w:r>
      <w:r>
        <w:rPr>
          <w:w w:val="100"/>
        </w:rPr>
        <w:t>n</w:t>
      </w:r>
      <w:r>
        <w:rPr>
          <w:spacing w:val="33"/>
        </w:rPr>
        <w:t xml:space="preserve"> </w:t>
      </w:r>
      <w:r>
        <w:rPr>
          <w:spacing w:val="-2"/>
          <w:w w:val="100"/>
        </w:rPr>
        <w:t>d</w:t>
      </w:r>
      <w:r>
        <w:rPr>
          <w:w w:val="100"/>
        </w:rPr>
        <w:t>oes</w:t>
      </w:r>
      <w:r>
        <w:rPr>
          <w:spacing w:val="34"/>
        </w:rPr>
        <w:t xml:space="preserve"> </w:t>
      </w:r>
      <w:r>
        <w:rPr>
          <w:spacing w:val="-2"/>
          <w:w w:val="100"/>
        </w:rPr>
        <w:t>no</w:t>
      </w:r>
      <w:r>
        <w:rPr>
          <w:w w:val="100"/>
        </w:rPr>
        <w:t>t</w:t>
      </w:r>
      <w:r>
        <w:rPr>
          <w:spacing w:val="-17"/>
        </w:rPr>
        <w:t xml:space="preserve">  </w:t>
      </w:r>
      <w:r>
        <w:rPr>
          <w:w w:val="100"/>
        </w:rPr>
        <w:t>me</w:t>
      </w:r>
      <w:r>
        <w:rPr>
          <w:spacing w:val="-3"/>
          <w:w w:val="100"/>
        </w:rPr>
        <w:t>a</w:t>
      </w:r>
      <w:r>
        <w:rPr>
          <w:w w:val="100"/>
        </w:rPr>
        <w:t xml:space="preserve">n </w:t>
      </w:r>
      <w:r>
        <w:rPr>
          <w:spacing w:val="1"/>
          <w:w w:val="100"/>
        </w:rPr>
        <w:t>w</w:t>
      </w:r>
      <w:r>
        <w:rPr>
          <w:w w:val="100"/>
        </w:rPr>
        <w:t>e</w:t>
      </w:r>
      <w:r>
        <w:rPr>
          <w:spacing w:val="-1"/>
        </w:rPr>
        <w:t xml:space="preserve"> </w:t>
      </w:r>
      <w:r>
        <w:rPr>
          <w:spacing w:val="-2"/>
          <w:w w:val="100"/>
        </w:rPr>
        <w:t>sh</w:t>
      </w:r>
      <w:r>
        <w:rPr>
          <w:w w:val="100"/>
        </w:rPr>
        <w:t>o</w:t>
      </w:r>
      <w:r>
        <w:rPr>
          <w:spacing w:val="-2"/>
          <w:w w:val="100"/>
        </w:rPr>
        <w:t>ul</w:t>
      </w:r>
      <w:r>
        <w:rPr>
          <w:w w:val="100"/>
        </w:rPr>
        <w:t>d</w:t>
      </w:r>
      <w:r>
        <w:t xml:space="preserve"> </w:t>
      </w:r>
      <w:r>
        <w:rPr>
          <w:spacing w:val="-2"/>
          <w:w w:val="100"/>
        </w:rPr>
        <w:t>d</w:t>
      </w:r>
      <w:r>
        <w:rPr>
          <w:w w:val="100"/>
        </w:rPr>
        <w:t>o</w:t>
      </w:r>
      <w:r>
        <w:rPr>
          <w:spacing w:val="33"/>
        </w:rPr>
        <w:t xml:space="preserve"> </w:t>
      </w:r>
      <w:r>
        <w:rPr>
          <w:w w:val="100"/>
        </w:rPr>
        <w:t>so.</w:t>
      </w:r>
      <w:r>
        <w:rPr>
          <w:spacing w:val="2"/>
        </w:rPr>
        <w:t xml:space="preserve"> </w:t>
      </w:r>
      <w:r>
        <w:rPr>
          <w:rFonts w:ascii="宋体" w:eastAsia="宋体"/>
          <w:w w:val="100"/>
        </w:rPr>
        <w:t>在</w:t>
      </w:r>
      <w:r>
        <w:rPr>
          <w:rFonts w:ascii="宋体" w:eastAsia="宋体"/>
          <w:spacing w:val="2"/>
        </w:rPr>
        <w:t xml:space="preserve"> </w:t>
      </w:r>
      <w:r>
        <w:rPr>
          <w:rFonts w:hint="eastAsia" w:eastAsia="宋体"/>
          <w:b/>
          <w:w w:val="100"/>
          <w:lang w:eastAsia="zh-CN"/>
        </w:rPr>
        <w:t>XunStd</w:t>
      </w:r>
      <w:r>
        <w:rPr>
          <w:rFonts w:ascii="宋体" w:eastAsia="宋体"/>
          <w:spacing w:val="1"/>
          <w:w w:val="100"/>
        </w:rPr>
        <w:t>，我们必须有勇气应对艰难的决定，做出艰</w:t>
      </w:r>
      <w:r>
        <w:rPr>
          <w:rFonts w:ascii="宋体" w:eastAsia="宋体"/>
          <w:w w:val="100"/>
        </w:rPr>
        <w:t>难的选择，并确信</w:t>
      </w:r>
      <w:r>
        <w:rPr>
          <w:rFonts w:ascii="宋体" w:eastAsia="宋体"/>
          <w:spacing w:val="-17"/>
        </w:rPr>
        <w:t xml:space="preserve"> </w:t>
      </w:r>
      <w:r>
        <w:rPr>
          <w:rFonts w:hint="eastAsia" w:eastAsia="宋体"/>
          <w:b/>
          <w:w w:val="100"/>
          <w:lang w:eastAsia="zh-CN"/>
        </w:rPr>
        <w:t>XunStd</w:t>
      </w:r>
      <w:r>
        <w:rPr>
          <w:b/>
          <w:spacing w:val="30"/>
        </w:rPr>
        <w:t xml:space="preserve"> </w:t>
      </w:r>
      <w:r>
        <w:rPr>
          <w:rFonts w:ascii="宋体" w:eastAsia="宋体"/>
          <w:spacing w:val="-1"/>
          <w:w w:val="100"/>
        </w:rPr>
        <w:t>致力于做正确的事情。有时，这将意味着做</w:t>
      </w:r>
      <w:r>
        <w:rPr>
          <w:rFonts w:ascii="宋体" w:eastAsia="宋体"/>
          <w:spacing w:val="6"/>
          <w:w w:val="100"/>
        </w:rPr>
        <w:t>的不仅仅是法律要求的事情。仅仅因为我们可以采取行动，并不意味</w:t>
      </w:r>
      <w:r>
        <w:rPr>
          <w:rFonts w:ascii="宋体" w:eastAsia="宋体"/>
          <w:w w:val="100"/>
        </w:rPr>
        <w:t>着我们应该这样做。</w:t>
      </w:r>
    </w:p>
    <w:p w14:paraId="7E5FC2D3">
      <w:pPr>
        <w:pStyle w:val="5"/>
        <w:spacing w:before="141" w:line="278" w:lineRule="auto"/>
        <w:ind w:right="357"/>
        <w:rPr>
          <w:rFonts w:ascii="宋体" w:hAnsi="宋体" w:eastAsia="宋体"/>
        </w:rPr>
      </w:pPr>
      <w:r>
        <w:rPr>
          <w:w w:val="100"/>
        </w:rPr>
        <w:t>A</w:t>
      </w:r>
      <w:r>
        <w:rPr>
          <w:spacing w:val="-2"/>
          <w:w w:val="100"/>
        </w:rPr>
        <w:t>lt</w:t>
      </w:r>
      <w:r>
        <w:rPr>
          <w:w w:val="100"/>
        </w:rPr>
        <w:t>h</w:t>
      </w:r>
      <w:r>
        <w:rPr>
          <w:spacing w:val="-2"/>
          <w:w w:val="100"/>
        </w:rPr>
        <w:t>ou</w:t>
      </w:r>
      <w:r>
        <w:rPr>
          <w:w w:val="100"/>
        </w:rPr>
        <w:t>gh</w:t>
      </w:r>
      <w:r>
        <w:rPr>
          <w:spacing w:val="18"/>
        </w:rPr>
        <w:t xml:space="preserve"> </w:t>
      </w:r>
      <w:r>
        <w:rPr>
          <w:rFonts w:hint="eastAsia" w:eastAsia="宋体"/>
          <w:spacing w:val="-2"/>
          <w:w w:val="100"/>
          <w:lang w:eastAsia="zh-CN"/>
        </w:rPr>
        <w:t>XunStd</w:t>
      </w:r>
      <w:r>
        <w:rPr>
          <w:spacing w:val="-1"/>
          <w:w w:val="100"/>
        </w:rPr>
        <w:t>’</w:t>
      </w:r>
      <w:r>
        <w:rPr>
          <w:w w:val="100"/>
        </w:rPr>
        <w:t>s</w:t>
      </w:r>
      <w:r>
        <w:rPr>
          <w:spacing w:val="14"/>
        </w:rPr>
        <w:t xml:space="preserve"> </w:t>
      </w:r>
      <w:r>
        <w:rPr>
          <w:spacing w:val="-2"/>
          <w:w w:val="100"/>
        </w:rPr>
        <w:t>g</w:t>
      </w:r>
      <w:r>
        <w:rPr>
          <w:w w:val="100"/>
        </w:rPr>
        <w:t>u</w:t>
      </w:r>
      <w:r>
        <w:rPr>
          <w:spacing w:val="-2"/>
          <w:w w:val="100"/>
        </w:rPr>
        <w:t>i</w:t>
      </w:r>
      <w:r>
        <w:rPr>
          <w:w w:val="100"/>
        </w:rPr>
        <w:t>d</w:t>
      </w:r>
      <w:r>
        <w:rPr>
          <w:spacing w:val="-2"/>
          <w:w w:val="100"/>
        </w:rPr>
        <w:t>in</w:t>
      </w:r>
      <w:r>
        <w:rPr>
          <w:w w:val="100"/>
        </w:rPr>
        <w:t>g</w:t>
      </w:r>
      <w:r>
        <w:rPr>
          <w:spacing w:val="17"/>
        </w:rPr>
        <w:t xml:space="preserve"> </w:t>
      </w:r>
      <w:r>
        <w:rPr>
          <w:w w:val="100"/>
        </w:rPr>
        <w:t>p</w:t>
      </w:r>
      <w:r>
        <w:rPr>
          <w:spacing w:val="-3"/>
          <w:w w:val="100"/>
        </w:rPr>
        <w:t>r</w:t>
      </w:r>
      <w:r>
        <w:rPr>
          <w:w w:val="100"/>
        </w:rPr>
        <w:t>i</w:t>
      </w:r>
      <w:r>
        <w:rPr>
          <w:spacing w:val="-2"/>
          <w:w w:val="100"/>
        </w:rPr>
        <w:t>n</w:t>
      </w:r>
      <w:r>
        <w:rPr>
          <w:w w:val="100"/>
        </w:rPr>
        <w:t>c</w:t>
      </w:r>
      <w:r>
        <w:rPr>
          <w:spacing w:val="-2"/>
          <w:w w:val="100"/>
        </w:rPr>
        <w:t>ip</w:t>
      </w:r>
      <w:r>
        <w:rPr>
          <w:w w:val="100"/>
        </w:rPr>
        <w:t>l</w:t>
      </w:r>
      <w:r>
        <w:rPr>
          <w:spacing w:val="-1"/>
          <w:w w:val="100"/>
        </w:rPr>
        <w:t>e</w:t>
      </w:r>
      <w:r>
        <w:rPr>
          <w:w w:val="100"/>
        </w:rPr>
        <w:t>s</w:t>
      </w:r>
      <w:r>
        <w:rPr>
          <w:spacing w:val="17"/>
        </w:rPr>
        <w:t xml:space="preserve"> </w:t>
      </w:r>
      <w:r>
        <w:rPr>
          <w:w w:val="100"/>
        </w:rPr>
        <w:t>c</w:t>
      </w:r>
      <w:r>
        <w:rPr>
          <w:spacing w:val="-3"/>
          <w:w w:val="100"/>
        </w:rPr>
        <w:t>a</w:t>
      </w:r>
      <w:r>
        <w:rPr>
          <w:spacing w:val="-2"/>
          <w:w w:val="100"/>
        </w:rPr>
        <w:t>n</w:t>
      </w:r>
      <w:r>
        <w:rPr>
          <w:w w:val="100"/>
        </w:rPr>
        <w:t>n</w:t>
      </w:r>
      <w:r>
        <w:rPr>
          <w:spacing w:val="-2"/>
          <w:w w:val="100"/>
        </w:rPr>
        <w:t>o</w:t>
      </w:r>
      <w:r>
        <w:rPr>
          <w:w w:val="100"/>
        </w:rPr>
        <w:t>t</w:t>
      </w:r>
      <w:r>
        <w:rPr>
          <w:spacing w:val="17"/>
        </w:rPr>
        <w:t xml:space="preserve"> </w:t>
      </w:r>
      <w:r>
        <w:rPr>
          <w:w w:val="100"/>
        </w:rPr>
        <w:t>a</w:t>
      </w:r>
      <w:r>
        <w:rPr>
          <w:spacing w:val="-2"/>
          <w:w w:val="100"/>
        </w:rPr>
        <w:t>d</w:t>
      </w:r>
      <w:r>
        <w:rPr>
          <w:w w:val="100"/>
        </w:rPr>
        <w:t>dr</w:t>
      </w:r>
      <w:r>
        <w:rPr>
          <w:spacing w:val="-3"/>
          <w:w w:val="100"/>
        </w:rPr>
        <w:t>e</w:t>
      </w:r>
      <w:r>
        <w:rPr>
          <w:spacing w:val="-2"/>
          <w:w w:val="100"/>
        </w:rPr>
        <w:t>s</w:t>
      </w:r>
      <w:r>
        <w:rPr>
          <w:w w:val="100"/>
        </w:rPr>
        <w:t>s</w:t>
      </w:r>
      <w:r>
        <w:rPr>
          <w:spacing w:val="17"/>
        </w:rPr>
        <w:t xml:space="preserve"> </w:t>
      </w:r>
      <w:r>
        <w:rPr>
          <w:w w:val="100"/>
        </w:rPr>
        <w:t>e</w:t>
      </w:r>
      <w:r>
        <w:rPr>
          <w:spacing w:val="1"/>
          <w:w w:val="100"/>
        </w:rPr>
        <w:t>v</w:t>
      </w:r>
      <w:r>
        <w:rPr>
          <w:w w:val="100"/>
        </w:rPr>
        <w:t>e</w:t>
      </w:r>
      <w:r>
        <w:rPr>
          <w:spacing w:val="-3"/>
          <w:w w:val="100"/>
        </w:rPr>
        <w:t>r</w:t>
      </w:r>
      <w:r>
        <w:rPr>
          <w:w w:val="100"/>
        </w:rPr>
        <w:t>y</w:t>
      </w:r>
      <w:r>
        <w:rPr>
          <w:spacing w:val="17"/>
        </w:rPr>
        <w:t xml:space="preserve"> </w:t>
      </w:r>
      <w:r>
        <w:rPr>
          <w:spacing w:val="-2"/>
          <w:w w:val="100"/>
        </w:rPr>
        <w:t>i</w:t>
      </w:r>
      <w:r>
        <w:rPr>
          <w:w w:val="100"/>
        </w:rPr>
        <w:t>s</w:t>
      </w:r>
      <w:r>
        <w:rPr>
          <w:spacing w:val="-2"/>
          <w:w w:val="100"/>
        </w:rPr>
        <w:t>s</w:t>
      </w:r>
      <w:r>
        <w:rPr>
          <w:w w:val="100"/>
        </w:rPr>
        <w:t>ue</w:t>
      </w:r>
      <w:r>
        <w:rPr>
          <w:spacing w:val="16"/>
        </w:rPr>
        <w:t xml:space="preserve"> </w:t>
      </w:r>
      <w:r>
        <w:rPr>
          <w:w w:val="100"/>
        </w:rPr>
        <w:t>or</w:t>
      </w:r>
      <w:r>
        <w:rPr>
          <w:spacing w:val="13"/>
        </w:rPr>
        <w:t xml:space="preserve"> </w:t>
      </w:r>
      <w:r>
        <w:rPr>
          <w:w w:val="100"/>
        </w:rPr>
        <w:t>pr</w:t>
      </w:r>
      <w:r>
        <w:rPr>
          <w:spacing w:val="-2"/>
          <w:w w:val="100"/>
        </w:rPr>
        <w:t>ov</w:t>
      </w:r>
      <w:r>
        <w:rPr>
          <w:w w:val="100"/>
        </w:rPr>
        <w:t>i</w:t>
      </w:r>
      <w:r>
        <w:rPr>
          <w:spacing w:val="-2"/>
          <w:w w:val="100"/>
        </w:rPr>
        <w:t>d</w:t>
      </w:r>
      <w:r>
        <w:rPr>
          <w:w w:val="100"/>
        </w:rPr>
        <w:t>e a</w:t>
      </w:r>
      <w:r>
        <w:rPr>
          <w:spacing w:val="1"/>
          <w:w w:val="100"/>
        </w:rPr>
        <w:t>n</w:t>
      </w:r>
      <w:r>
        <w:rPr>
          <w:spacing w:val="-2"/>
          <w:w w:val="100"/>
        </w:rPr>
        <w:t>s</w:t>
      </w:r>
      <w:r>
        <w:rPr>
          <w:w w:val="100"/>
        </w:rPr>
        <w:t>w</w:t>
      </w:r>
      <w:r>
        <w:rPr>
          <w:spacing w:val="-3"/>
          <w:w w:val="100"/>
        </w:rPr>
        <w:t>e</w:t>
      </w:r>
      <w:r>
        <w:rPr>
          <w:w w:val="100"/>
        </w:rPr>
        <w:t>rs</w:t>
      </w:r>
      <w:r>
        <w:rPr>
          <w:spacing w:val="-5"/>
        </w:rPr>
        <w:t xml:space="preserve"> </w:t>
      </w:r>
      <w:r>
        <w:rPr>
          <w:spacing w:val="-2"/>
          <w:w w:val="100"/>
        </w:rPr>
        <w:t>t</w:t>
      </w:r>
      <w:r>
        <w:rPr>
          <w:w w:val="100"/>
        </w:rPr>
        <w:t>o</w:t>
      </w:r>
      <w:r>
        <w:rPr>
          <w:spacing w:val="-3"/>
        </w:rPr>
        <w:t xml:space="preserve"> </w:t>
      </w:r>
      <w:r>
        <w:rPr>
          <w:spacing w:val="-3"/>
          <w:w w:val="100"/>
        </w:rPr>
        <w:t>e</w:t>
      </w:r>
      <w:r>
        <w:rPr>
          <w:w w:val="100"/>
        </w:rPr>
        <w:t>ve</w:t>
      </w:r>
      <w:r>
        <w:rPr>
          <w:spacing w:val="-3"/>
          <w:w w:val="100"/>
        </w:rPr>
        <w:t>r</w:t>
      </w:r>
      <w:r>
        <w:rPr>
          <w:w w:val="100"/>
        </w:rPr>
        <w:t>y</w:t>
      </w:r>
      <w:r>
        <w:rPr>
          <w:spacing w:val="-5"/>
        </w:rPr>
        <w:t xml:space="preserve"> </w:t>
      </w:r>
      <w:r>
        <w:rPr>
          <w:w w:val="100"/>
        </w:rPr>
        <w:t>d</w:t>
      </w:r>
      <w:r>
        <w:rPr>
          <w:spacing w:val="-2"/>
          <w:w w:val="100"/>
        </w:rPr>
        <w:t>i</w:t>
      </w:r>
      <w:r>
        <w:rPr>
          <w:w w:val="100"/>
        </w:rPr>
        <w:t>l</w:t>
      </w:r>
      <w:r>
        <w:rPr>
          <w:spacing w:val="-3"/>
          <w:w w:val="100"/>
        </w:rPr>
        <w:t>e</w:t>
      </w:r>
      <w:r>
        <w:rPr>
          <w:w w:val="100"/>
        </w:rPr>
        <w:t>mma,</w:t>
      </w:r>
      <w:r>
        <w:rPr>
          <w:spacing w:val="-4"/>
        </w:rPr>
        <w:t xml:space="preserve"> </w:t>
      </w:r>
      <w:r>
        <w:rPr>
          <w:spacing w:val="-2"/>
          <w:w w:val="100"/>
        </w:rPr>
        <w:t>t</w:t>
      </w:r>
      <w:r>
        <w:rPr>
          <w:w w:val="100"/>
        </w:rPr>
        <w:t>h</w:t>
      </w:r>
      <w:r>
        <w:rPr>
          <w:spacing w:val="-3"/>
          <w:w w:val="100"/>
        </w:rPr>
        <w:t>e</w:t>
      </w:r>
      <w:r>
        <w:rPr>
          <w:w w:val="100"/>
        </w:rPr>
        <w:t>y</w:t>
      </w:r>
      <w:r>
        <w:rPr>
          <w:spacing w:val="-3"/>
        </w:rPr>
        <w:t xml:space="preserve"> </w:t>
      </w:r>
      <w:r>
        <w:rPr>
          <w:w w:val="100"/>
        </w:rPr>
        <w:t>c</w:t>
      </w:r>
      <w:r>
        <w:rPr>
          <w:spacing w:val="-3"/>
          <w:w w:val="100"/>
        </w:rPr>
        <w:t>a</w:t>
      </w:r>
      <w:r>
        <w:rPr>
          <w:w w:val="100"/>
        </w:rPr>
        <w:t>n</w:t>
      </w:r>
      <w:r>
        <w:rPr>
          <w:spacing w:val="-5"/>
        </w:rPr>
        <w:t xml:space="preserve"> </w:t>
      </w:r>
      <w:r>
        <w:rPr>
          <w:w w:val="100"/>
        </w:rPr>
        <w:t>de</w:t>
      </w:r>
      <w:r>
        <w:rPr>
          <w:spacing w:val="-3"/>
          <w:w w:val="100"/>
        </w:rPr>
        <w:t>f</w:t>
      </w:r>
      <w:r>
        <w:rPr>
          <w:spacing w:val="-2"/>
          <w:w w:val="100"/>
        </w:rPr>
        <w:t>i</w:t>
      </w:r>
      <w:r>
        <w:rPr>
          <w:w w:val="100"/>
        </w:rPr>
        <w:t>ne</w:t>
      </w:r>
      <w:r>
        <w:rPr>
          <w:spacing w:val="-6"/>
        </w:rPr>
        <w:t xml:space="preserve"> </w:t>
      </w:r>
      <w:r>
        <w:rPr>
          <w:w w:val="100"/>
        </w:rPr>
        <w:t>t</w:t>
      </w:r>
      <w:r>
        <w:rPr>
          <w:spacing w:val="-2"/>
          <w:w w:val="100"/>
        </w:rPr>
        <w:t>h</w:t>
      </w:r>
      <w:r>
        <w:rPr>
          <w:w w:val="100"/>
        </w:rPr>
        <w:t>e</w:t>
      </w:r>
      <w:r>
        <w:rPr>
          <w:spacing w:val="3"/>
        </w:rPr>
        <w:t xml:space="preserve"> </w:t>
      </w:r>
      <w:r>
        <w:rPr>
          <w:spacing w:val="-2"/>
          <w:w w:val="100"/>
        </w:rPr>
        <w:t>sp</w:t>
      </w:r>
      <w:r>
        <w:rPr>
          <w:w w:val="100"/>
        </w:rPr>
        <w:t>ir</w:t>
      </w:r>
      <w:r>
        <w:rPr>
          <w:spacing w:val="-2"/>
          <w:w w:val="100"/>
        </w:rPr>
        <w:t>i</w:t>
      </w:r>
      <w:r>
        <w:rPr>
          <w:w w:val="100"/>
        </w:rPr>
        <w:t>t</w:t>
      </w:r>
      <w:r>
        <w:rPr>
          <w:spacing w:val="-5"/>
        </w:rPr>
        <w:t xml:space="preserve"> </w:t>
      </w:r>
      <w:r>
        <w:rPr>
          <w:w w:val="100"/>
        </w:rPr>
        <w:t>in</w:t>
      </w:r>
      <w:r>
        <w:rPr>
          <w:spacing w:val="-5"/>
        </w:rPr>
        <w:t xml:space="preserve"> </w:t>
      </w:r>
      <w:r>
        <w:rPr>
          <w:spacing w:val="-2"/>
          <w:w w:val="100"/>
        </w:rPr>
        <w:t>wh</w:t>
      </w:r>
      <w:r>
        <w:rPr>
          <w:w w:val="100"/>
        </w:rPr>
        <w:t>ich</w:t>
      </w:r>
      <w:r>
        <w:rPr>
          <w:spacing w:val="-5"/>
        </w:rPr>
        <w:t xml:space="preserve"> </w:t>
      </w:r>
      <w:r>
        <w:rPr>
          <w:spacing w:val="-2"/>
          <w:w w:val="100"/>
        </w:rPr>
        <w:t>w</w:t>
      </w:r>
      <w:r>
        <w:rPr>
          <w:w w:val="100"/>
        </w:rPr>
        <w:t>e</w:t>
      </w:r>
      <w:r>
        <w:rPr>
          <w:spacing w:val="-3"/>
        </w:rPr>
        <w:t xml:space="preserve"> </w:t>
      </w:r>
      <w:r>
        <w:rPr>
          <w:spacing w:val="-2"/>
          <w:w w:val="100"/>
        </w:rPr>
        <w:t>i</w:t>
      </w:r>
      <w:r>
        <w:rPr>
          <w:w w:val="100"/>
        </w:rPr>
        <w:t>nt</w:t>
      </w:r>
      <w:r>
        <w:rPr>
          <w:spacing w:val="-3"/>
          <w:w w:val="100"/>
        </w:rPr>
        <w:t>e</w:t>
      </w:r>
      <w:r>
        <w:rPr>
          <w:spacing w:val="-2"/>
          <w:w w:val="100"/>
        </w:rPr>
        <w:t>n</w:t>
      </w:r>
      <w:r>
        <w:rPr>
          <w:w w:val="100"/>
        </w:rPr>
        <w:t>d</w:t>
      </w:r>
      <w:r>
        <w:rPr>
          <w:spacing w:val="-5"/>
        </w:rPr>
        <w:t xml:space="preserve"> </w:t>
      </w:r>
      <w:r>
        <w:rPr>
          <w:w w:val="100"/>
        </w:rPr>
        <w:t>to</w:t>
      </w:r>
      <w:r>
        <w:rPr>
          <w:spacing w:val="-5"/>
        </w:rPr>
        <w:t xml:space="preserve"> </w:t>
      </w:r>
      <w:r>
        <w:rPr>
          <w:spacing w:val="-2"/>
          <w:w w:val="100"/>
        </w:rPr>
        <w:t>d</w:t>
      </w:r>
      <w:r>
        <w:rPr>
          <w:w w:val="100"/>
        </w:rPr>
        <w:t>o b</w:t>
      </w:r>
      <w:r>
        <w:rPr>
          <w:spacing w:val="-2"/>
          <w:w w:val="100"/>
        </w:rPr>
        <w:t>us</w:t>
      </w:r>
      <w:r>
        <w:rPr>
          <w:w w:val="100"/>
        </w:rPr>
        <w:t>in</w:t>
      </w:r>
      <w:r>
        <w:rPr>
          <w:spacing w:val="-3"/>
          <w:w w:val="100"/>
        </w:rPr>
        <w:t>e</w:t>
      </w:r>
      <w:r>
        <w:rPr>
          <w:spacing w:val="-2"/>
          <w:w w:val="100"/>
        </w:rPr>
        <w:t>s</w:t>
      </w:r>
      <w:r>
        <w:rPr>
          <w:w w:val="100"/>
        </w:rPr>
        <w:t>s</w:t>
      </w:r>
      <w:r>
        <w:rPr>
          <w:spacing w:val="2"/>
        </w:rPr>
        <w:t xml:space="preserve"> </w:t>
      </w:r>
      <w:r>
        <w:rPr>
          <w:w w:val="100"/>
        </w:rPr>
        <w:t>a</w:t>
      </w:r>
      <w:r>
        <w:rPr>
          <w:spacing w:val="-2"/>
          <w:w w:val="100"/>
        </w:rPr>
        <w:t>n</w:t>
      </w:r>
      <w:r>
        <w:rPr>
          <w:w w:val="100"/>
        </w:rPr>
        <w:t>d</w:t>
      </w:r>
      <w:r>
        <w:rPr>
          <w:spacing w:val="2"/>
        </w:rPr>
        <w:t xml:space="preserve"> </w:t>
      </w:r>
      <w:r>
        <w:rPr>
          <w:w w:val="100"/>
        </w:rPr>
        <w:t>s</w:t>
      </w:r>
      <w:r>
        <w:rPr>
          <w:spacing w:val="-2"/>
          <w:w w:val="100"/>
        </w:rPr>
        <w:t>ho</w:t>
      </w:r>
      <w:r>
        <w:rPr>
          <w:w w:val="100"/>
        </w:rPr>
        <w:t>u</w:t>
      </w:r>
      <w:r>
        <w:rPr>
          <w:spacing w:val="-2"/>
          <w:w w:val="100"/>
        </w:rPr>
        <w:t>l</w:t>
      </w:r>
      <w:r>
        <w:rPr>
          <w:w w:val="100"/>
        </w:rPr>
        <w:t>d</w:t>
      </w:r>
      <w:r>
        <w:rPr>
          <w:spacing w:val="2"/>
        </w:rPr>
        <w:t xml:space="preserve"> </w:t>
      </w:r>
      <w:r>
        <w:rPr>
          <w:w w:val="100"/>
        </w:rPr>
        <w:t>g</w:t>
      </w:r>
      <w:r>
        <w:rPr>
          <w:spacing w:val="-2"/>
          <w:w w:val="100"/>
        </w:rPr>
        <w:t>ui</w:t>
      </w:r>
      <w:r>
        <w:rPr>
          <w:w w:val="100"/>
        </w:rPr>
        <w:t>de</w:t>
      </w:r>
      <w:r>
        <w:rPr>
          <w:spacing w:val="1"/>
        </w:rPr>
        <w:t xml:space="preserve"> </w:t>
      </w:r>
      <w:r>
        <w:rPr>
          <w:w w:val="100"/>
        </w:rPr>
        <w:t>us</w:t>
      </w:r>
      <w:r>
        <w:rPr>
          <w:spacing w:val="2"/>
        </w:rPr>
        <w:t xml:space="preserve"> </w:t>
      </w:r>
      <w:r>
        <w:rPr>
          <w:spacing w:val="-2"/>
          <w:w w:val="100"/>
        </w:rPr>
        <w:t>i</w:t>
      </w:r>
      <w:r>
        <w:rPr>
          <w:w w:val="100"/>
        </w:rPr>
        <w:t>n</w:t>
      </w:r>
      <w:r>
        <w:rPr>
          <w:spacing w:val="2"/>
        </w:rPr>
        <w:t xml:space="preserve"> </w:t>
      </w:r>
      <w:r>
        <w:rPr>
          <w:spacing w:val="-2"/>
          <w:w w:val="100"/>
        </w:rPr>
        <w:t>o</w:t>
      </w:r>
      <w:r>
        <w:rPr>
          <w:w w:val="100"/>
        </w:rPr>
        <w:t>ur</w:t>
      </w:r>
      <w:r>
        <w:rPr>
          <w:spacing w:val="1"/>
        </w:rPr>
        <w:t xml:space="preserve"> </w:t>
      </w:r>
      <w:r>
        <w:rPr>
          <w:w w:val="100"/>
        </w:rPr>
        <w:t>d</w:t>
      </w:r>
      <w:r>
        <w:rPr>
          <w:spacing w:val="-3"/>
          <w:w w:val="100"/>
        </w:rPr>
        <w:t>a</w:t>
      </w:r>
      <w:r>
        <w:rPr>
          <w:w w:val="100"/>
        </w:rPr>
        <w:t>i</w:t>
      </w:r>
      <w:r>
        <w:rPr>
          <w:spacing w:val="-2"/>
          <w:w w:val="100"/>
        </w:rPr>
        <w:t>l</w:t>
      </w:r>
      <w:r>
        <w:rPr>
          <w:w w:val="100"/>
        </w:rPr>
        <w:t>y</w:t>
      </w:r>
      <w:r>
        <w:rPr>
          <w:spacing w:val="1"/>
        </w:rPr>
        <w:t xml:space="preserve"> </w:t>
      </w:r>
      <w:r>
        <w:rPr>
          <w:w w:val="100"/>
        </w:rPr>
        <w:t>c</w:t>
      </w:r>
      <w:r>
        <w:rPr>
          <w:spacing w:val="-2"/>
          <w:w w:val="100"/>
        </w:rPr>
        <w:t>o</w:t>
      </w:r>
      <w:r>
        <w:rPr>
          <w:w w:val="100"/>
        </w:rPr>
        <w:t>n</w:t>
      </w:r>
      <w:r>
        <w:rPr>
          <w:spacing w:val="-2"/>
          <w:w w:val="100"/>
        </w:rPr>
        <w:t>d</w:t>
      </w:r>
      <w:r>
        <w:rPr>
          <w:w w:val="100"/>
        </w:rPr>
        <w:t>u</w:t>
      </w:r>
      <w:r>
        <w:rPr>
          <w:spacing w:val="-3"/>
          <w:w w:val="100"/>
        </w:rPr>
        <w:t>c</w:t>
      </w:r>
      <w:r>
        <w:rPr>
          <w:w w:val="100"/>
        </w:rPr>
        <w:t>t.</w:t>
      </w:r>
      <w:r>
        <w:rPr>
          <w:spacing w:val="-11"/>
        </w:rPr>
        <w:t xml:space="preserve"> </w:t>
      </w:r>
      <w:r>
        <w:rPr>
          <w:rFonts w:ascii="宋体" w:hAnsi="宋体" w:eastAsia="宋体"/>
          <w:spacing w:val="1"/>
          <w:w w:val="100"/>
        </w:rPr>
        <w:t>虽然</w:t>
      </w:r>
      <w:r>
        <w:rPr>
          <w:rFonts w:ascii="宋体" w:hAnsi="宋体" w:eastAsia="宋体"/>
          <w:spacing w:val="-71"/>
        </w:rPr>
        <w:t xml:space="preserve"> </w:t>
      </w:r>
      <w:r>
        <w:rPr>
          <w:rFonts w:hint="eastAsia" w:eastAsia="宋体"/>
          <w:b/>
          <w:w w:val="100"/>
          <w:lang w:eastAsia="zh-CN"/>
        </w:rPr>
        <w:t>XunStd</w:t>
      </w:r>
      <w:r>
        <w:rPr>
          <w:b/>
          <w:spacing w:val="-10"/>
        </w:rPr>
        <w:t xml:space="preserve"> </w:t>
      </w:r>
      <w:r>
        <w:rPr>
          <w:rFonts w:ascii="宋体" w:hAnsi="宋体" w:eastAsia="宋体"/>
          <w:w w:val="100"/>
        </w:rPr>
        <w:t>的指导原则</w:t>
      </w:r>
      <w:r>
        <w:rPr>
          <w:rFonts w:ascii="宋体" w:hAnsi="宋体" w:eastAsia="宋体"/>
          <w:spacing w:val="6"/>
          <w:w w:val="100"/>
        </w:rPr>
        <w:t>不能解决每一个问题，也不能为每一个困境提供答案，但它们可以定</w:t>
      </w:r>
      <w:r>
        <w:rPr>
          <w:rFonts w:ascii="宋体" w:hAnsi="宋体" w:eastAsia="宋体"/>
          <w:w w:val="100"/>
        </w:rPr>
        <w:t>义我们开展业务的精神，并指导我们的日常行为。</w:t>
      </w:r>
    </w:p>
    <w:p w14:paraId="2D66D8E1">
      <w:pPr>
        <w:pStyle w:val="5"/>
        <w:spacing w:before="312"/>
        <w:jc w:val="left"/>
        <w:rPr>
          <w:rFonts w:ascii="宋体"/>
        </w:rPr>
      </w:pPr>
    </w:p>
    <w:p w14:paraId="459503FB">
      <w:pPr>
        <w:pStyle w:val="4"/>
        <w:rPr>
          <w:rFonts w:ascii="宋体" w:eastAsia="宋体"/>
          <w:b w:val="0"/>
        </w:rPr>
      </w:pPr>
      <w:r>
        <w:t>Accountability</w:t>
      </w:r>
      <w:r>
        <w:rPr>
          <w:spacing w:val="-3"/>
        </w:rPr>
        <w:t xml:space="preserve"> </w:t>
      </w:r>
      <w:r>
        <w:rPr>
          <w:rFonts w:ascii="宋体" w:eastAsia="宋体"/>
          <w:b w:val="0"/>
          <w:spacing w:val="-6"/>
        </w:rPr>
        <w:t>责任</w:t>
      </w:r>
    </w:p>
    <w:p w14:paraId="7D5732A0">
      <w:pPr>
        <w:pStyle w:val="5"/>
        <w:spacing w:before="62" w:line="278" w:lineRule="auto"/>
        <w:ind w:right="358"/>
        <w:rPr>
          <w:rFonts w:ascii="宋体" w:eastAsia="宋体"/>
        </w:rPr>
      </w:pPr>
      <w:r>
        <w:rPr>
          <w:w w:val="100"/>
        </w:rPr>
        <w:t>Ea</w:t>
      </w:r>
      <w:r>
        <w:rPr>
          <w:spacing w:val="-3"/>
          <w:w w:val="100"/>
        </w:rPr>
        <w:t>c</w:t>
      </w:r>
      <w:r>
        <w:rPr>
          <w:w w:val="100"/>
        </w:rPr>
        <w:t>h</w:t>
      </w:r>
      <w:r>
        <w:rPr>
          <w:spacing w:val="-17"/>
        </w:rPr>
        <w:t xml:space="preserve"> </w:t>
      </w:r>
      <w:r>
        <w:rPr>
          <w:w w:val="100"/>
        </w:rPr>
        <w:t>of</w:t>
      </w:r>
      <w:r>
        <w:rPr>
          <w:spacing w:val="-18"/>
        </w:rPr>
        <w:t xml:space="preserve"> </w:t>
      </w:r>
      <w:r>
        <w:rPr>
          <w:w w:val="100"/>
        </w:rPr>
        <w:t>us</w:t>
      </w:r>
      <w:r>
        <w:rPr>
          <w:spacing w:val="-16"/>
        </w:rPr>
        <w:t xml:space="preserve"> </w:t>
      </w:r>
      <w:r>
        <w:rPr>
          <w:spacing w:val="-2"/>
          <w:w w:val="100"/>
        </w:rPr>
        <w:t>i</w:t>
      </w:r>
      <w:r>
        <w:rPr>
          <w:w w:val="100"/>
        </w:rPr>
        <w:t>s</w:t>
      </w:r>
      <w:r>
        <w:rPr>
          <w:spacing w:val="-14"/>
        </w:rPr>
        <w:t xml:space="preserve"> </w:t>
      </w:r>
      <w:r>
        <w:rPr>
          <w:spacing w:val="-3"/>
          <w:w w:val="100"/>
        </w:rPr>
        <w:t>r</w:t>
      </w:r>
      <w:r>
        <w:rPr>
          <w:w w:val="100"/>
        </w:rPr>
        <w:t>e</w:t>
      </w:r>
      <w:r>
        <w:rPr>
          <w:spacing w:val="-2"/>
          <w:w w:val="100"/>
        </w:rPr>
        <w:t>s</w:t>
      </w:r>
      <w:r>
        <w:rPr>
          <w:w w:val="100"/>
        </w:rPr>
        <w:t>p</w:t>
      </w:r>
      <w:r>
        <w:rPr>
          <w:spacing w:val="-2"/>
          <w:w w:val="100"/>
        </w:rPr>
        <w:t>on</w:t>
      </w:r>
      <w:r>
        <w:rPr>
          <w:w w:val="100"/>
        </w:rPr>
        <w:t>s</w:t>
      </w:r>
      <w:r>
        <w:rPr>
          <w:spacing w:val="-2"/>
          <w:w w:val="100"/>
        </w:rPr>
        <w:t>i</w:t>
      </w:r>
      <w:r>
        <w:rPr>
          <w:w w:val="100"/>
        </w:rPr>
        <w:t>ble</w:t>
      </w:r>
      <w:r>
        <w:rPr>
          <w:spacing w:val="-17"/>
        </w:rPr>
        <w:t xml:space="preserve"> </w:t>
      </w:r>
      <w:r>
        <w:rPr>
          <w:spacing w:val="-3"/>
          <w:w w:val="100"/>
        </w:rPr>
        <w:t>f</w:t>
      </w:r>
      <w:r>
        <w:rPr>
          <w:w w:val="100"/>
        </w:rPr>
        <w:t>or</w:t>
      </w:r>
      <w:r>
        <w:rPr>
          <w:spacing w:val="-18"/>
        </w:rPr>
        <w:t xml:space="preserve"> </w:t>
      </w:r>
      <w:r>
        <w:rPr>
          <w:w w:val="100"/>
        </w:rPr>
        <w:t>k</w:t>
      </w:r>
      <w:r>
        <w:rPr>
          <w:spacing w:val="-2"/>
          <w:w w:val="100"/>
        </w:rPr>
        <w:t>no</w:t>
      </w:r>
      <w:r>
        <w:rPr>
          <w:w w:val="100"/>
        </w:rPr>
        <w:t>w</w:t>
      </w:r>
      <w:r>
        <w:rPr>
          <w:spacing w:val="-2"/>
          <w:w w:val="100"/>
        </w:rPr>
        <w:t>in</w:t>
      </w:r>
      <w:r>
        <w:rPr>
          <w:w w:val="100"/>
        </w:rPr>
        <w:t>g</w:t>
      </w:r>
      <w:r>
        <w:rPr>
          <w:spacing w:val="-14"/>
        </w:rPr>
        <w:t xml:space="preserve"> </w:t>
      </w:r>
      <w:r>
        <w:rPr>
          <w:spacing w:val="-3"/>
          <w:w w:val="100"/>
        </w:rPr>
        <w:t>a</w:t>
      </w:r>
      <w:r>
        <w:rPr>
          <w:w w:val="100"/>
        </w:rPr>
        <w:t>nd</w:t>
      </w:r>
      <w:r>
        <w:rPr>
          <w:spacing w:val="-16"/>
        </w:rPr>
        <w:t xml:space="preserve"> </w:t>
      </w:r>
      <w:r>
        <w:rPr>
          <w:spacing w:val="-3"/>
          <w:w w:val="100"/>
        </w:rPr>
        <w:t>a</w:t>
      </w:r>
      <w:r>
        <w:rPr>
          <w:w w:val="100"/>
        </w:rPr>
        <w:t>d</w:t>
      </w:r>
      <w:r>
        <w:rPr>
          <w:spacing w:val="-2"/>
          <w:w w:val="100"/>
        </w:rPr>
        <w:t>h</w:t>
      </w:r>
      <w:r>
        <w:rPr>
          <w:w w:val="100"/>
        </w:rPr>
        <w:t>er</w:t>
      </w:r>
      <w:r>
        <w:rPr>
          <w:spacing w:val="-2"/>
          <w:w w:val="100"/>
        </w:rPr>
        <w:t>in</w:t>
      </w:r>
      <w:r>
        <w:rPr>
          <w:w w:val="100"/>
        </w:rPr>
        <w:t>g</w:t>
      </w:r>
      <w:r>
        <w:rPr>
          <w:spacing w:val="-14"/>
        </w:rPr>
        <w:t xml:space="preserve"> </w:t>
      </w:r>
      <w:r>
        <w:rPr>
          <w:spacing w:val="-2"/>
          <w:w w:val="100"/>
        </w:rPr>
        <w:t>t</w:t>
      </w:r>
      <w:r>
        <w:rPr>
          <w:w w:val="100"/>
        </w:rPr>
        <w:t>o</w:t>
      </w:r>
      <w:r>
        <w:rPr>
          <w:spacing w:val="-17"/>
        </w:rPr>
        <w:t xml:space="preserve"> </w:t>
      </w:r>
      <w:r>
        <w:rPr>
          <w:spacing w:val="-2"/>
          <w:w w:val="100"/>
        </w:rPr>
        <w:t>t</w:t>
      </w:r>
      <w:r>
        <w:rPr>
          <w:w w:val="100"/>
        </w:rPr>
        <w:t>he</w:t>
      </w:r>
      <w:r>
        <w:rPr>
          <w:spacing w:val="-18"/>
        </w:rPr>
        <w:t xml:space="preserve"> </w:t>
      </w:r>
      <w:r>
        <w:rPr>
          <w:w w:val="100"/>
        </w:rPr>
        <w:t>v</w:t>
      </w:r>
      <w:r>
        <w:rPr>
          <w:spacing w:val="-3"/>
          <w:w w:val="100"/>
        </w:rPr>
        <w:t>a</w:t>
      </w:r>
      <w:r>
        <w:rPr>
          <w:w w:val="100"/>
        </w:rPr>
        <w:t>lu</w:t>
      </w:r>
      <w:r>
        <w:rPr>
          <w:spacing w:val="-3"/>
          <w:w w:val="100"/>
        </w:rPr>
        <w:t>e</w:t>
      </w:r>
      <w:r>
        <w:rPr>
          <w:w w:val="100"/>
        </w:rPr>
        <w:t>s</w:t>
      </w:r>
      <w:r>
        <w:rPr>
          <w:spacing w:val="-17"/>
        </w:rPr>
        <w:t xml:space="preserve"> </w:t>
      </w:r>
      <w:r>
        <w:rPr>
          <w:w w:val="100"/>
        </w:rPr>
        <w:t>a</w:t>
      </w:r>
      <w:r>
        <w:rPr>
          <w:spacing w:val="-2"/>
          <w:w w:val="100"/>
        </w:rPr>
        <w:t>n</w:t>
      </w:r>
      <w:r>
        <w:rPr>
          <w:w w:val="100"/>
        </w:rPr>
        <w:t>d</w:t>
      </w:r>
      <w:r>
        <w:rPr>
          <w:spacing w:val="-14"/>
        </w:rPr>
        <w:t xml:space="preserve"> </w:t>
      </w:r>
      <w:r>
        <w:rPr>
          <w:spacing w:val="-2"/>
          <w:w w:val="100"/>
        </w:rPr>
        <w:t>s</w:t>
      </w:r>
      <w:r>
        <w:rPr>
          <w:w w:val="100"/>
        </w:rPr>
        <w:t>t</w:t>
      </w:r>
      <w:r>
        <w:rPr>
          <w:spacing w:val="-3"/>
          <w:w w:val="100"/>
        </w:rPr>
        <w:t>a</w:t>
      </w:r>
      <w:r>
        <w:rPr>
          <w:spacing w:val="-2"/>
          <w:w w:val="100"/>
        </w:rPr>
        <w:t>n</w:t>
      </w:r>
      <w:r>
        <w:rPr>
          <w:w w:val="100"/>
        </w:rPr>
        <w:t>da</w:t>
      </w:r>
      <w:r>
        <w:rPr>
          <w:spacing w:val="-3"/>
          <w:w w:val="100"/>
        </w:rPr>
        <w:t>r</w:t>
      </w:r>
      <w:r>
        <w:rPr>
          <w:spacing w:val="-2"/>
          <w:w w:val="100"/>
        </w:rPr>
        <w:t>d</w:t>
      </w:r>
      <w:r>
        <w:rPr>
          <w:w w:val="100"/>
        </w:rPr>
        <w:t>s set</w:t>
      </w:r>
      <w:r>
        <w:rPr>
          <w:spacing w:val="-13"/>
        </w:rPr>
        <w:t xml:space="preserve">  </w:t>
      </w:r>
      <w:r>
        <w:rPr>
          <w:spacing w:val="-3"/>
          <w:w w:val="100"/>
        </w:rPr>
        <w:t>f</w:t>
      </w:r>
      <w:r>
        <w:rPr>
          <w:w w:val="100"/>
        </w:rPr>
        <w:t>or</w:t>
      </w:r>
      <w:r>
        <w:rPr>
          <w:spacing w:val="-2"/>
          <w:w w:val="100"/>
        </w:rPr>
        <w:t>t</w:t>
      </w:r>
      <w:r>
        <w:rPr>
          <w:w w:val="100"/>
        </w:rPr>
        <w:t>h</w:t>
      </w:r>
      <w:r>
        <w:rPr>
          <w:spacing w:val="-13"/>
        </w:rPr>
        <w:t xml:space="preserve">  </w:t>
      </w:r>
      <w:r>
        <w:rPr>
          <w:spacing w:val="-2"/>
          <w:w w:val="100"/>
        </w:rPr>
        <w:t>i</w:t>
      </w:r>
      <w:r>
        <w:rPr>
          <w:w w:val="100"/>
        </w:rPr>
        <w:t>n</w:t>
      </w:r>
      <w:r>
        <w:rPr>
          <w:spacing w:val="-13"/>
        </w:rPr>
        <w:t xml:space="preserve">  </w:t>
      </w:r>
      <w:r>
        <w:rPr>
          <w:w w:val="100"/>
        </w:rPr>
        <w:t>t</w:t>
      </w:r>
      <w:r>
        <w:rPr>
          <w:spacing w:val="-2"/>
          <w:w w:val="100"/>
        </w:rPr>
        <w:t>h</w:t>
      </w:r>
      <w:r>
        <w:rPr>
          <w:w w:val="100"/>
        </w:rPr>
        <w:t>is</w:t>
      </w:r>
      <w:r>
        <w:rPr>
          <w:spacing w:val="-13"/>
        </w:rPr>
        <w:t xml:space="preserve">  </w:t>
      </w:r>
      <w:r>
        <w:rPr>
          <w:spacing w:val="-3"/>
          <w:w w:val="100"/>
        </w:rPr>
        <w:t>C</w:t>
      </w:r>
      <w:r>
        <w:rPr>
          <w:w w:val="100"/>
        </w:rPr>
        <w:t>o</w:t>
      </w:r>
      <w:r>
        <w:rPr>
          <w:spacing w:val="-2"/>
          <w:w w:val="100"/>
        </w:rPr>
        <w:t>d</w:t>
      </w:r>
      <w:r>
        <w:rPr>
          <w:w w:val="100"/>
        </w:rPr>
        <w:t>e</w:t>
      </w:r>
      <w:r>
        <w:rPr>
          <w:spacing w:val="-13"/>
        </w:rPr>
        <w:t xml:space="preserve">  </w:t>
      </w:r>
      <w:r>
        <w:rPr>
          <w:w w:val="100"/>
        </w:rPr>
        <w:t>a</w:t>
      </w:r>
      <w:r>
        <w:rPr>
          <w:spacing w:val="1"/>
          <w:w w:val="100"/>
        </w:rPr>
        <w:t>n</w:t>
      </w:r>
      <w:r>
        <w:rPr>
          <w:w w:val="100"/>
        </w:rPr>
        <w:t>d</w:t>
      </w:r>
      <w:r>
        <w:rPr>
          <w:spacing w:val="-13"/>
        </w:rPr>
        <w:t xml:space="preserve">  </w:t>
      </w:r>
      <w:r>
        <w:rPr>
          <w:w w:val="100"/>
        </w:rPr>
        <w:t>f</w:t>
      </w:r>
      <w:r>
        <w:rPr>
          <w:spacing w:val="1"/>
          <w:w w:val="100"/>
        </w:rPr>
        <w:t>o</w:t>
      </w:r>
      <w:r>
        <w:rPr>
          <w:w w:val="100"/>
        </w:rPr>
        <w:t>r</w:t>
      </w:r>
      <w:r>
        <w:rPr>
          <w:spacing w:val="-13"/>
        </w:rPr>
        <w:t xml:space="preserve">  </w:t>
      </w:r>
      <w:r>
        <w:rPr>
          <w:w w:val="100"/>
        </w:rPr>
        <w:t>r</w:t>
      </w:r>
      <w:r>
        <w:rPr>
          <w:spacing w:val="-3"/>
          <w:w w:val="100"/>
        </w:rPr>
        <w:t>a</w:t>
      </w:r>
      <w:r>
        <w:rPr>
          <w:w w:val="100"/>
        </w:rPr>
        <w:t>i</w:t>
      </w:r>
      <w:r>
        <w:rPr>
          <w:spacing w:val="-2"/>
          <w:w w:val="100"/>
        </w:rPr>
        <w:t>si</w:t>
      </w:r>
      <w:r>
        <w:rPr>
          <w:w w:val="100"/>
        </w:rPr>
        <w:t>ng</w:t>
      </w:r>
      <w:r>
        <w:rPr>
          <w:spacing w:val="-13"/>
        </w:rPr>
        <w:t xml:space="preserve">  </w:t>
      </w:r>
      <w:r>
        <w:rPr>
          <w:spacing w:val="-2"/>
          <w:w w:val="100"/>
        </w:rPr>
        <w:t>qu</w:t>
      </w:r>
      <w:r>
        <w:rPr>
          <w:w w:val="100"/>
        </w:rPr>
        <w:t>e</w:t>
      </w:r>
      <w:r>
        <w:rPr>
          <w:spacing w:val="1"/>
          <w:w w:val="100"/>
        </w:rPr>
        <w:t>s</w:t>
      </w:r>
      <w:r>
        <w:rPr>
          <w:spacing w:val="-2"/>
          <w:w w:val="100"/>
        </w:rPr>
        <w:t>ti</w:t>
      </w:r>
      <w:r>
        <w:rPr>
          <w:w w:val="100"/>
        </w:rPr>
        <w:t>o</w:t>
      </w:r>
      <w:r>
        <w:rPr>
          <w:spacing w:val="-2"/>
          <w:w w:val="100"/>
        </w:rPr>
        <w:t>n</w:t>
      </w:r>
      <w:r>
        <w:rPr>
          <w:w w:val="100"/>
        </w:rPr>
        <w:t>s</w:t>
      </w:r>
      <w:r>
        <w:rPr>
          <w:spacing w:val="-13"/>
        </w:rPr>
        <w:t xml:space="preserve">  </w:t>
      </w:r>
      <w:r>
        <w:rPr>
          <w:w w:val="100"/>
        </w:rPr>
        <w:t>if</w:t>
      </w:r>
      <w:r>
        <w:rPr>
          <w:spacing w:val="-13"/>
        </w:rPr>
        <w:t xml:space="preserve">  </w:t>
      </w:r>
      <w:r>
        <w:rPr>
          <w:w w:val="100"/>
        </w:rPr>
        <w:t>we</w:t>
      </w:r>
      <w:r>
        <w:rPr>
          <w:spacing w:val="-13"/>
        </w:rPr>
        <w:t xml:space="preserve">  </w:t>
      </w:r>
      <w:r>
        <w:rPr>
          <w:w w:val="100"/>
        </w:rPr>
        <w:t>are</w:t>
      </w:r>
      <w:r>
        <w:rPr>
          <w:spacing w:val="-13"/>
        </w:rPr>
        <w:t xml:space="preserve">  </w:t>
      </w:r>
      <w:r>
        <w:rPr>
          <w:spacing w:val="-2"/>
          <w:w w:val="100"/>
        </w:rPr>
        <w:t>un</w:t>
      </w:r>
      <w:r>
        <w:rPr>
          <w:w w:val="100"/>
        </w:rPr>
        <w:t>cer</w:t>
      </w:r>
      <w:r>
        <w:rPr>
          <w:spacing w:val="1"/>
          <w:w w:val="100"/>
        </w:rPr>
        <w:t>t</w:t>
      </w:r>
      <w:r>
        <w:rPr>
          <w:spacing w:val="-3"/>
          <w:w w:val="100"/>
        </w:rPr>
        <w:t>a</w:t>
      </w:r>
      <w:r>
        <w:rPr>
          <w:spacing w:val="-2"/>
          <w:w w:val="100"/>
        </w:rPr>
        <w:t>i</w:t>
      </w:r>
      <w:r>
        <w:rPr>
          <w:w w:val="100"/>
        </w:rPr>
        <w:t>n</w:t>
      </w:r>
      <w:r>
        <w:rPr>
          <w:spacing w:val="-13"/>
        </w:rPr>
        <w:t xml:space="preserve">  </w:t>
      </w:r>
      <w:r>
        <w:rPr>
          <w:w w:val="100"/>
        </w:rPr>
        <w:t>a</w:t>
      </w:r>
      <w:r>
        <w:rPr>
          <w:spacing w:val="-2"/>
          <w:w w:val="100"/>
        </w:rPr>
        <w:t>b</w:t>
      </w:r>
      <w:r>
        <w:rPr>
          <w:w w:val="100"/>
        </w:rPr>
        <w:t>o</w:t>
      </w:r>
      <w:r>
        <w:rPr>
          <w:spacing w:val="-2"/>
          <w:w w:val="100"/>
        </w:rPr>
        <w:t>u</w:t>
      </w:r>
      <w:r>
        <w:rPr>
          <w:w w:val="100"/>
        </w:rPr>
        <w:t>t c</w:t>
      </w:r>
      <w:r>
        <w:rPr>
          <w:spacing w:val="1"/>
          <w:w w:val="100"/>
        </w:rPr>
        <w:t>o</w:t>
      </w:r>
      <w:r>
        <w:rPr>
          <w:spacing w:val="-3"/>
          <w:w w:val="100"/>
        </w:rPr>
        <w:t>m</w:t>
      </w:r>
      <w:r>
        <w:rPr>
          <w:w w:val="100"/>
        </w:rPr>
        <w:t>p</w:t>
      </w:r>
      <w:r>
        <w:rPr>
          <w:spacing w:val="-3"/>
          <w:w w:val="100"/>
        </w:rPr>
        <w:t>a</w:t>
      </w:r>
      <w:r>
        <w:rPr>
          <w:w w:val="100"/>
        </w:rPr>
        <w:t>ny</w:t>
      </w:r>
      <w:r>
        <w:rPr>
          <w:spacing w:val="4"/>
        </w:rPr>
        <w:t xml:space="preserve"> </w:t>
      </w:r>
      <w:r>
        <w:rPr>
          <w:spacing w:val="-2"/>
          <w:w w:val="100"/>
        </w:rPr>
        <w:t>p</w:t>
      </w:r>
      <w:r>
        <w:rPr>
          <w:w w:val="100"/>
        </w:rPr>
        <w:t>o</w:t>
      </w:r>
      <w:r>
        <w:rPr>
          <w:spacing w:val="-2"/>
          <w:w w:val="100"/>
        </w:rPr>
        <w:t>l</w:t>
      </w:r>
      <w:r>
        <w:rPr>
          <w:w w:val="100"/>
        </w:rPr>
        <w:t>i</w:t>
      </w:r>
      <w:r>
        <w:rPr>
          <w:spacing w:val="-3"/>
          <w:w w:val="100"/>
        </w:rPr>
        <w:t>c</w:t>
      </w:r>
      <w:r>
        <w:rPr>
          <w:w w:val="100"/>
        </w:rPr>
        <w:t>y.</w:t>
      </w:r>
      <w:r>
        <w:rPr>
          <w:spacing w:val="5"/>
        </w:rPr>
        <w:t xml:space="preserve"> </w:t>
      </w:r>
      <w:r>
        <w:rPr>
          <w:w w:val="100"/>
        </w:rPr>
        <w:t>If</w:t>
      </w:r>
      <w:r>
        <w:rPr>
          <w:spacing w:val="4"/>
        </w:rPr>
        <w:t xml:space="preserve"> </w:t>
      </w:r>
      <w:r>
        <w:rPr>
          <w:spacing w:val="-2"/>
          <w:w w:val="100"/>
        </w:rPr>
        <w:t>w</w:t>
      </w:r>
      <w:r>
        <w:rPr>
          <w:w w:val="100"/>
        </w:rPr>
        <w:t>e</w:t>
      </w:r>
      <w:r>
        <w:rPr>
          <w:spacing w:val="6"/>
        </w:rPr>
        <w:t xml:space="preserve"> </w:t>
      </w:r>
      <w:r>
        <w:rPr>
          <w:w w:val="100"/>
        </w:rPr>
        <w:t>are</w:t>
      </w:r>
      <w:r>
        <w:rPr>
          <w:spacing w:val="6"/>
        </w:rPr>
        <w:t xml:space="preserve"> </w:t>
      </w:r>
      <w:r>
        <w:rPr>
          <w:spacing w:val="-3"/>
          <w:w w:val="100"/>
        </w:rPr>
        <w:t>c</w:t>
      </w:r>
      <w:r>
        <w:rPr>
          <w:w w:val="100"/>
        </w:rPr>
        <w:t>o</w:t>
      </w:r>
      <w:r>
        <w:rPr>
          <w:spacing w:val="-2"/>
          <w:w w:val="100"/>
        </w:rPr>
        <w:t>n</w:t>
      </w:r>
      <w:r>
        <w:rPr>
          <w:w w:val="100"/>
        </w:rPr>
        <w:t>ce</w:t>
      </w:r>
      <w:r>
        <w:rPr>
          <w:spacing w:val="-2"/>
          <w:w w:val="100"/>
        </w:rPr>
        <w:t>r</w:t>
      </w:r>
      <w:r>
        <w:rPr>
          <w:w w:val="100"/>
        </w:rPr>
        <w:t>n</w:t>
      </w:r>
      <w:r>
        <w:rPr>
          <w:spacing w:val="-3"/>
          <w:w w:val="100"/>
        </w:rPr>
        <w:t>e</w:t>
      </w:r>
      <w:r>
        <w:rPr>
          <w:w w:val="100"/>
        </w:rPr>
        <w:t>d</w:t>
      </w:r>
      <w:r>
        <w:rPr>
          <w:spacing w:val="7"/>
        </w:rPr>
        <w:t xml:space="preserve"> </w:t>
      </w:r>
      <w:r>
        <w:rPr>
          <w:spacing w:val="-2"/>
          <w:w w:val="100"/>
        </w:rPr>
        <w:t>w</w:t>
      </w:r>
      <w:r>
        <w:rPr>
          <w:w w:val="100"/>
        </w:rPr>
        <w:t>h</w:t>
      </w:r>
      <w:r>
        <w:rPr>
          <w:spacing w:val="-3"/>
          <w:w w:val="100"/>
        </w:rPr>
        <w:t>e</w:t>
      </w:r>
      <w:r>
        <w:rPr>
          <w:spacing w:val="-2"/>
          <w:w w:val="100"/>
        </w:rPr>
        <w:t>t</w:t>
      </w:r>
      <w:r>
        <w:rPr>
          <w:w w:val="100"/>
        </w:rPr>
        <w:t>her</w:t>
      </w:r>
      <w:r>
        <w:rPr>
          <w:spacing w:val="4"/>
        </w:rPr>
        <w:t xml:space="preserve"> </w:t>
      </w:r>
      <w:r>
        <w:rPr>
          <w:w w:val="100"/>
        </w:rPr>
        <w:t>t</w:t>
      </w:r>
      <w:r>
        <w:rPr>
          <w:spacing w:val="-2"/>
          <w:w w:val="100"/>
        </w:rPr>
        <w:t>h</w:t>
      </w:r>
      <w:r>
        <w:rPr>
          <w:w w:val="100"/>
        </w:rPr>
        <w:t>e</w:t>
      </w:r>
      <w:r>
        <w:rPr>
          <w:spacing w:val="6"/>
        </w:rPr>
        <w:t xml:space="preserve"> </w:t>
      </w:r>
      <w:r>
        <w:rPr>
          <w:spacing w:val="-2"/>
          <w:w w:val="100"/>
        </w:rPr>
        <w:t>s</w:t>
      </w:r>
      <w:r>
        <w:rPr>
          <w:w w:val="100"/>
        </w:rPr>
        <w:t>t</w:t>
      </w:r>
      <w:r>
        <w:rPr>
          <w:spacing w:val="-3"/>
          <w:w w:val="100"/>
        </w:rPr>
        <w:t>a</w:t>
      </w:r>
      <w:r>
        <w:rPr>
          <w:w w:val="100"/>
        </w:rPr>
        <w:t>nd</w:t>
      </w:r>
      <w:r>
        <w:rPr>
          <w:spacing w:val="-3"/>
          <w:w w:val="100"/>
        </w:rPr>
        <w:t>a</w:t>
      </w:r>
      <w:r>
        <w:rPr>
          <w:w w:val="100"/>
        </w:rPr>
        <w:t>r</w:t>
      </w:r>
      <w:r>
        <w:rPr>
          <w:spacing w:val="-2"/>
          <w:w w:val="100"/>
        </w:rPr>
        <w:t>d</w:t>
      </w:r>
      <w:r>
        <w:rPr>
          <w:w w:val="100"/>
        </w:rPr>
        <w:t>s</w:t>
      </w:r>
      <w:r>
        <w:rPr>
          <w:spacing w:val="7"/>
        </w:rPr>
        <w:t xml:space="preserve"> </w:t>
      </w:r>
      <w:r>
        <w:rPr>
          <w:w w:val="100"/>
        </w:rPr>
        <w:t>a</w:t>
      </w:r>
      <w:r>
        <w:rPr>
          <w:spacing w:val="-3"/>
          <w:w w:val="100"/>
        </w:rPr>
        <w:t>r</w:t>
      </w:r>
      <w:r>
        <w:rPr>
          <w:w w:val="100"/>
        </w:rPr>
        <w:t>e</w:t>
      </w:r>
      <w:r>
        <w:rPr>
          <w:spacing w:val="4"/>
        </w:rPr>
        <w:t xml:space="preserve"> </w:t>
      </w:r>
      <w:r>
        <w:rPr>
          <w:w w:val="100"/>
        </w:rPr>
        <w:t>be</w:t>
      </w:r>
      <w:r>
        <w:rPr>
          <w:spacing w:val="-2"/>
          <w:w w:val="100"/>
        </w:rPr>
        <w:t>in</w:t>
      </w:r>
      <w:r>
        <w:rPr>
          <w:w w:val="100"/>
        </w:rPr>
        <w:t>g</w:t>
      </w:r>
      <w:r>
        <w:rPr>
          <w:spacing w:val="7"/>
        </w:rPr>
        <w:t xml:space="preserve"> </w:t>
      </w:r>
      <w:r>
        <w:rPr>
          <w:w w:val="100"/>
        </w:rPr>
        <w:t>m</w:t>
      </w:r>
      <w:r>
        <w:rPr>
          <w:spacing w:val="-3"/>
          <w:w w:val="100"/>
        </w:rPr>
        <w:t>e</w:t>
      </w:r>
      <w:r>
        <w:rPr>
          <w:w w:val="100"/>
        </w:rPr>
        <w:t>t</w:t>
      </w:r>
      <w:r>
        <w:rPr>
          <w:spacing w:val="4"/>
        </w:rPr>
        <w:t xml:space="preserve"> </w:t>
      </w:r>
      <w:r>
        <w:rPr>
          <w:w w:val="100"/>
        </w:rPr>
        <w:t>or are</w:t>
      </w:r>
      <w:r>
        <w:rPr>
          <w:spacing w:val="11"/>
        </w:rPr>
        <w:t xml:space="preserve"> </w:t>
      </w:r>
      <w:r>
        <w:rPr>
          <w:spacing w:val="-3"/>
          <w:w w:val="100"/>
        </w:rPr>
        <w:t>a</w:t>
      </w:r>
      <w:r>
        <w:rPr>
          <w:w w:val="100"/>
        </w:rPr>
        <w:t>ware</w:t>
      </w:r>
      <w:r>
        <w:rPr>
          <w:spacing w:val="9"/>
        </w:rPr>
        <w:t xml:space="preserve"> </w:t>
      </w:r>
      <w:r>
        <w:rPr>
          <w:w w:val="100"/>
        </w:rPr>
        <w:t>of</w:t>
      </w:r>
      <w:r>
        <w:rPr>
          <w:spacing w:val="8"/>
        </w:rPr>
        <w:t xml:space="preserve"> </w:t>
      </w:r>
      <w:r>
        <w:rPr>
          <w:w w:val="100"/>
        </w:rPr>
        <w:t>v</w:t>
      </w:r>
      <w:r>
        <w:rPr>
          <w:spacing w:val="-2"/>
          <w:w w:val="100"/>
        </w:rPr>
        <w:t>io</w:t>
      </w:r>
      <w:r>
        <w:rPr>
          <w:w w:val="100"/>
        </w:rPr>
        <w:t>la</w:t>
      </w:r>
      <w:r>
        <w:rPr>
          <w:spacing w:val="-2"/>
          <w:w w:val="100"/>
        </w:rPr>
        <w:t>tio</w:t>
      </w:r>
      <w:r>
        <w:rPr>
          <w:w w:val="100"/>
        </w:rPr>
        <w:t>ns</w:t>
      </w:r>
      <w:r>
        <w:rPr>
          <w:spacing w:val="9"/>
        </w:rPr>
        <w:t xml:space="preserve"> </w:t>
      </w:r>
      <w:r>
        <w:rPr>
          <w:w w:val="100"/>
        </w:rPr>
        <w:t>of</w:t>
      </w:r>
      <w:r>
        <w:rPr>
          <w:spacing w:val="8"/>
        </w:rPr>
        <w:t xml:space="preserve"> </w:t>
      </w:r>
      <w:r>
        <w:rPr>
          <w:w w:val="100"/>
        </w:rPr>
        <w:t>t</w:t>
      </w:r>
      <w:r>
        <w:rPr>
          <w:spacing w:val="-2"/>
          <w:w w:val="100"/>
        </w:rPr>
        <w:t>h</w:t>
      </w:r>
      <w:r>
        <w:rPr>
          <w:w w:val="100"/>
        </w:rPr>
        <w:t>e</w:t>
      </w:r>
      <w:r>
        <w:rPr>
          <w:spacing w:val="11"/>
        </w:rPr>
        <w:t xml:space="preserve"> </w:t>
      </w:r>
      <w:r>
        <w:rPr>
          <w:spacing w:val="-3"/>
          <w:w w:val="100"/>
        </w:rPr>
        <w:t>C</w:t>
      </w:r>
      <w:r>
        <w:rPr>
          <w:w w:val="100"/>
        </w:rPr>
        <w:t>ode,</w:t>
      </w:r>
      <w:r>
        <w:rPr>
          <w:spacing w:val="8"/>
        </w:rPr>
        <w:t xml:space="preserve"> </w:t>
      </w:r>
      <w:r>
        <w:rPr>
          <w:w w:val="100"/>
        </w:rPr>
        <w:t>we</w:t>
      </w:r>
      <w:r>
        <w:rPr>
          <w:spacing w:val="8"/>
        </w:rPr>
        <w:t xml:space="preserve"> </w:t>
      </w:r>
      <w:r>
        <w:rPr>
          <w:spacing w:val="-3"/>
          <w:w w:val="100"/>
        </w:rPr>
        <w:t>m</w:t>
      </w:r>
      <w:r>
        <w:rPr>
          <w:w w:val="100"/>
        </w:rPr>
        <w:t>u</w:t>
      </w:r>
      <w:r>
        <w:rPr>
          <w:spacing w:val="-2"/>
          <w:w w:val="100"/>
        </w:rPr>
        <w:t>s</w:t>
      </w:r>
      <w:r>
        <w:rPr>
          <w:w w:val="100"/>
        </w:rPr>
        <w:t>t</w:t>
      </w:r>
      <w:r>
        <w:rPr>
          <w:spacing w:val="12"/>
        </w:rPr>
        <w:t xml:space="preserve"> </w:t>
      </w:r>
      <w:r>
        <w:rPr>
          <w:spacing w:val="-3"/>
          <w:w w:val="100"/>
        </w:rPr>
        <w:t>c</w:t>
      </w:r>
      <w:r>
        <w:rPr>
          <w:w w:val="100"/>
        </w:rPr>
        <w:t>o</w:t>
      </w:r>
      <w:r>
        <w:rPr>
          <w:spacing w:val="-2"/>
          <w:w w:val="100"/>
        </w:rPr>
        <w:t>n</w:t>
      </w:r>
      <w:r>
        <w:rPr>
          <w:w w:val="100"/>
        </w:rPr>
        <w:t>ta</w:t>
      </w:r>
      <w:r>
        <w:rPr>
          <w:spacing w:val="-3"/>
          <w:w w:val="100"/>
        </w:rPr>
        <w:t>c</w:t>
      </w:r>
      <w:r>
        <w:rPr>
          <w:w w:val="100"/>
        </w:rPr>
        <w:t>t</w:t>
      </w:r>
      <w:r>
        <w:rPr>
          <w:spacing w:val="9"/>
        </w:rPr>
        <w:t xml:space="preserve"> </w:t>
      </w:r>
      <w:r>
        <w:rPr>
          <w:w w:val="100"/>
        </w:rPr>
        <w:t>t</w:t>
      </w:r>
      <w:r>
        <w:rPr>
          <w:spacing w:val="-2"/>
          <w:w w:val="100"/>
        </w:rPr>
        <w:t>h</w:t>
      </w:r>
      <w:r>
        <w:rPr>
          <w:w w:val="100"/>
        </w:rPr>
        <w:t>e</w:t>
      </w:r>
      <w:r>
        <w:rPr>
          <w:spacing w:val="11"/>
        </w:rPr>
        <w:t xml:space="preserve"> </w:t>
      </w:r>
      <w:r>
        <w:rPr>
          <w:spacing w:val="-2"/>
          <w:w w:val="100"/>
        </w:rPr>
        <w:t>H</w:t>
      </w:r>
      <w:r>
        <w:rPr>
          <w:w w:val="100"/>
        </w:rPr>
        <w:t>R</w:t>
      </w:r>
      <w:r>
        <w:rPr>
          <w:spacing w:val="11"/>
        </w:rPr>
        <w:t xml:space="preserve"> </w:t>
      </w:r>
      <w:r>
        <w:rPr>
          <w:spacing w:val="-2"/>
          <w:w w:val="100"/>
        </w:rPr>
        <w:t>d</w:t>
      </w:r>
      <w:r>
        <w:rPr>
          <w:spacing w:val="-3"/>
          <w:w w:val="100"/>
        </w:rPr>
        <w:t>e</w:t>
      </w:r>
      <w:r>
        <w:rPr>
          <w:w w:val="100"/>
        </w:rPr>
        <w:t>pa</w:t>
      </w:r>
      <w:r>
        <w:rPr>
          <w:spacing w:val="-3"/>
          <w:w w:val="100"/>
        </w:rPr>
        <w:t>r</w:t>
      </w:r>
      <w:r>
        <w:rPr>
          <w:w w:val="100"/>
        </w:rPr>
        <w:t>tm</w:t>
      </w:r>
      <w:r>
        <w:rPr>
          <w:spacing w:val="-3"/>
          <w:w w:val="100"/>
        </w:rPr>
        <w:t>e</w:t>
      </w:r>
      <w:r>
        <w:rPr>
          <w:w w:val="100"/>
        </w:rPr>
        <w:t>nt.</w:t>
      </w:r>
      <w:r>
        <w:rPr>
          <w:spacing w:val="-3"/>
        </w:rPr>
        <w:t xml:space="preserve"> </w:t>
      </w:r>
      <w:r>
        <w:rPr>
          <w:rFonts w:ascii="宋体" w:eastAsia="宋体"/>
          <w:w w:val="100"/>
        </w:rPr>
        <w:t>我</w:t>
      </w:r>
      <w:r>
        <w:rPr>
          <w:rFonts w:ascii="宋体" w:eastAsia="宋体"/>
          <w:spacing w:val="6"/>
          <w:w w:val="100"/>
        </w:rPr>
        <w:t>们每个人都有责任了解并遵守本准则中规定的价值观和标准，并在我们对公司政策不确定时提出问题。如果我们担心这些标准是否得到满</w:t>
      </w:r>
      <w:r>
        <w:rPr>
          <w:rFonts w:ascii="宋体" w:eastAsia="宋体"/>
          <w:w w:val="100"/>
        </w:rPr>
        <w:t>足，或者是否意识到违反了准则，我们必须联系人力资源部。</w:t>
      </w:r>
    </w:p>
    <w:p w14:paraId="074B4EB7">
      <w:pPr>
        <w:pStyle w:val="5"/>
        <w:spacing w:after="0" w:line="278" w:lineRule="auto"/>
        <w:rPr>
          <w:rFonts w:ascii="宋体" w:eastAsia="宋体"/>
        </w:rPr>
        <w:sectPr>
          <w:pgSz w:w="12240" w:h="15840"/>
          <w:pgMar w:top="1820" w:right="1440" w:bottom="280" w:left="1800" w:header="720" w:footer="720" w:gutter="0"/>
          <w:cols w:space="720" w:num="1"/>
        </w:sectPr>
      </w:pPr>
    </w:p>
    <w:p w14:paraId="2B7F2E6C">
      <w:pPr>
        <w:pStyle w:val="5"/>
        <w:spacing w:before="60" w:line="278" w:lineRule="auto"/>
        <w:ind w:right="348"/>
        <w:rPr>
          <w:rFonts w:ascii="宋体" w:eastAsia="宋体"/>
        </w:rPr>
      </w:pPr>
      <w:r>
        <w:rPr>
          <w:rFonts w:hint="eastAsia" w:eastAsia="宋体"/>
          <w:lang w:eastAsia="zh-CN"/>
        </w:rPr>
        <w:t>XunStd</w:t>
      </w:r>
      <w:r>
        <w:t xml:space="preserve"> takes seriously the standards set forth in the Code, and violations are cause</w:t>
      </w:r>
      <w:r>
        <w:rPr>
          <w:spacing w:val="-1"/>
        </w:rPr>
        <w:t xml:space="preserve"> </w:t>
      </w:r>
      <w:r>
        <w:t>for</w:t>
      </w:r>
      <w:r>
        <w:rPr>
          <w:spacing w:val="-1"/>
        </w:rPr>
        <w:t xml:space="preserve"> </w:t>
      </w:r>
      <w:r>
        <w:t>disciplinary</w:t>
      </w:r>
      <w:r>
        <w:rPr>
          <w:spacing w:val="-2"/>
        </w:rPr>
        <w:t xml:space="preserve"> </w:t>
      </w:r>
      <w:r>
        <w:t>action</w:t>
      </w:r>
      <w:r>
        <w:rPr>
          <w:spacing w:val="-1"/>
        </w:rPr>
        <w:t xml:space="preserve"> </w:t>
      </w:r>
      <w:r>
        <w:t>up to and including termination of</w:t>
      </w:r>
      <w:r>
        <w:rPr>
          <w:spacing w:val="-2"/>
        </w:rPr>
        <w:t xml:space="preserve"> </w:t>
      </w:r>
      <w:r>
        <w:t xml:space="preserve">employment. </w:t>
      </w:r>
      <w:r>
        <w:rPr>
          <w:rFonts w:hint="eastAsia" w:eastAsia="宋体"/>
          <w:b/>
          <w:lang w:eastAsia="zh-CN"/>
        </w:rPr>
        <w:t>XunStd</w:t>
      </w:r>
      <w:r>
        <w:rPr>
          <w:b/>
        </w:rPr>
        <w:t xml:space="preserve"> </w:t>
      </w:r>
      <w:r>
        <w:rPr>
          <w:rFonts w:ascii="宋体" w:eastAsia="宋体"/>
        </w:rPr>
        <w:t>认真对待该准则中规定的标准，违反该准则的行为将受到纪律</w:t>
      </w:r>
      <w:r>
        <w:rPr>
          <w:rFonts w:ascii="宋体" w:eastAsia="宋体"/>
          <w:spacing w:val="-2"/>
        </w:rPr>
        <w:t>处分，直至终止雇佣关系。</w:t>
      </w:r>
    </w:p>
    <w:p w14:paraId="3590A914">
      <w:pPr>
        <w:pStyle w:val="5"/>
        <w:jc w:val="left"/>
        <w:rPr>
          <w:rFonts w:ascii="宋体"/>
        </w:rPr>
      </w:pPr>
    </w:p>
    <w:p w14:paraId="18AC975E">
      <w:pPr>
        <w:pStyle w:val="5"/>
        <w:spacing w:before="251"/>
        <w:jc w:val="left"/>
        <w:rPr>
          <w:rFonts w:ascii="宋体"/>
        </w:rPr>
      </w:pPr>
    </w:p>
    <w:p w14:paraId="13CA4714">
      <w:pPr>
        <w:pStyle w:val="3"/>
        <w:ind w:left="5" w:right="364"/>
        <w:jc w:val="center"/>
        <w:rPr>
          <w:rFonts w:ascii="宋体" w:eastAsia="宋体"/>
          <w:b w:val="0"/>
        </w:rPr>
      </w:pPr>
      <w:r>
        <w:t>Be</w:t>
      </w:r>
      <w:r>
        <w:rPr>
          <w:spacing w:val="-7"/>
        </w:rPr>
        <w:t xml:space="preserve"> </w:t>
      </w:r>
      <w:r>
        <w:t>Loyal</w:t>
      </w:r>
      <w:r>
        <w:rPr>
          <w:spacing w:val="-6"/>
        </w:rPr>
        <w:t xml:space="preserve"> </w:t>
      </w:r>
      <w:r>
        <w:rPr>
          <w:rFonts w:ascii="宋体" w:eastAsia="宋体"/>
          <w:b w:val="0"/>
          <w:spacing w:val="-5"/>
        </w:rPr>
        <w:t>忠诚</w:t>
      </w:r>
    </w:p>
    <w:p w14:paraId="1446DDBF">
      <w:pPr>
        <w:pStyle w:val="4"/>
        <w:spacing w:before="369"/>
        <w:rPr>
          <w:rFonts w:ascii="宋体" w:eastAsia="宋体"/>
          <w:b w:val="0"/>
        </w:rPr>
      </w:pPr>
      <w:r>
        <w:t>Confidential</w:t>
      </w:r>
      <w:r>
        <w:rPr>
          <w:spacing w:val="-4"/>
        </w:rPr>
        <w:t xml:space="preserve"> </w:t>
      </w:r>
      <w:r>
        <w:t>and</w:t>
      </w:r>
      <w:r>
        <w:rPr>
          <w:spacing w:val="-3"/>
        </w:rPr>
        <w:t xml:space="preserve"> </w:t>
      </w:r>
      <w:r>
        <w:t>Proprietary</w:t>
      </w:r>
      <w:r>
        <w:rPr>
          <w:spacing w:val="-3"/>
        </w:rPr>
        <w:t xml:space="preserve"> </w:t>
      </w:r>
      <w:r>
        <w:t>Information</w:t>
      </w:r>
      <w:r>
        <w:rPr>
          <w:spacing w:val="3"/>
        </w:rPr>
        <w:t xml:space="preserve"> </w:t>
      </w:r>
      <w:r>
        <w:rPr>
          <w:rFonts w:ascii="宋体" w:eastAsia="宋体"/>
          <w:b w:val="0"/>
          <w:spacing w:val="-2"/>
        </w:rPr>
        <w:t>机密和专有信息</w:t>
      </w:r>
    </w:p>
    <w:p w14:paraId="1AABDAF4">
      <w:pPr>
        <w:pStyle w:val="5"/>
        <w:spacing w:before="60" w:line="278" w:lineRule="auto"/>
        <w:ind w:right="355"/>
        <w:rPr>
          <w:spacing w:val="-13"/>
        </w:rPr>
      </w:pPr>
      <w:r>
        <w:rPr>
          <w:w w:val="100"/>
        </w:rPr>
        <w:t>I</w:t>
      </w:r>
      <w:r>
        <w:rPr>
          <w:spacing w:val="1"/>
          <w:w w:val="100"/>
        </w:rPr>
        <w:t>n</w:t>
      </w:r>
      <w:r>
        <w:rPr>
          <w:spacing w:val="-2"/>
          <w:w w:val="100"/>
        </w:rPr>
        <w:t>t</w:t>
      </w:r>
      <w:r>
        <w:rPr>
          <w:w w:val="100"/>
        </w:rPr>
        <w:t>e</w:t>
      </w:r>
      <w:r>
        <w:rPr>
          <w:spacing w:val="1"/>
          <w:w w:val="100"/>
        </w:rPr>
        <w:t>g</w:t>
      </w:r>
      <w:r>
        <w:rPr>
          <w:spacing w:val="-3"/>
          <w:w w:val="100"/>
        </w:rPr>
        <w:t>r</w:t>
      </w:r>
      <w:r>
        <w:rPr>
          <w:w w:val="100"/>
        </w:rPr>
        <w:t>al</w:t>
      </w:r>
      <w:r>
        <w:rPr>
          <w:spacing w:val="13"/>
        </w:rPr>
        <w:t xml:space="preserve">  </w:t>
      </w:r>
      <w:r>
        <w:rPr>
          <w:w w:val="100"/>
        </w:rPr>
        <w:t>to</w:t>
      </w:r>
      <w:r>
        <w:rPr>
          <w:spacing w:val="15"/>
        </w:rPr>
        <w:t xml:space="preserve">  </w:t>
      </w:r>
      <w:r>
        <w:rPr>
          <w:rFonts w:hint="eastAsia" w:eastAsia="宋体"/>
          <w:spacing w:val="-2"/>
          <w:w w:val="100"/>
          <w:lang w:eastAsia="zh-CN"/>
        </w:rPr>
        <w:t>XunStd</w:t>
      </w:r>
      <w:r>
        <w:rPr>
          <w:spacing w:val="-3"/>
          <w:w w:val="100"/>
        </w:rPr>
        <w:t>’</w:t>
      </w:r>
      <w:r>
        <w:rPr>
          <w:w w:val="100"/>
        </w:rPr>
        <w:t>s</w:t>
      </w:r>
      <w:r>
        <w:rPr>
          <w:spacing w:val="13"/>
        </w:rPr>
        <w:t xml:space="preserve">  </w:t>
      </w:r>
      <w:r>
        <w:rPr>
          <w:w w:val="100"/>
        </w:rPr>
        <w:t>b</w:t>
      </w:r>
      <w:r>
        <w:rPr>
          <w:spacing w:val="-2"/>
          <w:w w:val="100"/>
        </w:rPr>
        <w:t>u</w:t>
      </w:r>
      <w:r>
        <w:rPr>
          <w:w w:val="100"/>
        </w:rPr>
        <w:t>s</w:t>
      </w:r>
      <w:r>
        <w:rPr>
          <w:spacing w:val="-2"/>
          <w:w w:val="100"/>
        </w:rPr>
        <w:t>i</w:t>
      </w:r>
      <w:r>
        <w:rPr>
          <w:w w:val="100"/>
        </w:rPr>
        <w:t>n</w:t>
      </w:r>
      <w:r>
        <w:rPr>
          <w:spacing w:val="-3"/>
          <w:w w:val="100"/>
        </w:rPr>
        <w:t>e</w:t>
      </w:r>
      <w:r>
        <w:rPr>
          <w:w w:val="100"/>
        </w:rPr>
        <w:t>ss</w:t>
      </w:r>
      <w:r>
        <w:rPr>
          <w:spacing w:val="13"/>
        </w:rPr>
        <w:t xml:space="preserve">  </w:t>
      </w:r>
      <w:r>
        <w:rPr>
          <w:w w:val="100"/>
        </w:rPr>
        <w:t>s</w:t>
      </w:r>
      <w:r>
        <w:rPr>
          <w:spacing w:val="-2"/>
          <w:w w:val="100"/>
        </w:rPr>
        <w:t>u</w:t>
      </w:r>
      <w:r>
        <w:rPr>
          <w:w w:val="100"/>
        </w:rPr>
        <w:t>cc</w:t>
      </w:r>
      <w:r>
        <w:rPr>
          <w:spacing w:val="-2"/>
          <w:w w:val="100"/>
        </w:rPr>
        <w:t>e</w:t>
      </w:r>
      <w:r>
        <w:rPr>
          <w:w w:val="100"/>
        </w:rPr>
        <w:t>ss</w:t>
      </w:r>
      <w:r>
        <w:rPr>
          <w:spacing w:val="14"/>
        </w:rPr>
        <w:t xml:space="preserve">  </w:t>
      </w:r>
      <w:r>
        <w:rPr>
          <w:spacing w:val="-2"/>
          <w:w w:val="100"/>
        </w:rPr>
        <w:t>i</w:t>
      </w:r>
      <w:r>
        <w:rPr>
          <w:w w:val="100"/>
        </w:rPr>
        <w:t>s</w:t>
      </w:r>
      <w:r>
        <w:rPr>
          <w:spacing w:val="14"/>
        </w:rPr>
        <w:t xml:space="preserve">  </w:t>
      </w:r>
      <w:r>
        <w:rPr>
          <w:spacing w:val="-2"/>
          <w:w w:val="100"/>
        </w:rPr>
        <w:t>o</w:t>
      </w:r>
      <w:r>
        <w:rPr>
          <w:w w:val="100"/>
        </w:rPr>
        <w:t>ur</w:t>
      </w:r>
      <w:r>
        <w:rPr>
          <w:spacing w:val="13"/>
        </w:rPr>
        <w:t xml:space="preserve">  </w:t>
      </w:r>
      <w:r>
        <w:rPr>
          <w:w w:val="100"/>
        </w:rPr>
        <w:t>p</w:t>
      </w:r>
      <w:r>
        <w:rPr>
          <w:spacing w:val="-3"/>
          <w:w w:val="100"/>
        </w:rPr>
        <w:t>r</w:t>
      </w:r>
      <w:r>
        <w:rPr>
          <w:spacing w:val="-2"/>
          <w:w w:val="100"/>
        </w:rPr>
        <w:t>o</w:t>
      </w:r>
      <w:r>
        <w:rPr>
          <w:w w:val="100"/>
        </w:rPr>
        <w:t>te</w:t>
      </w:r>
      <w:r>
        <w:rPr>
          <w:spacing w:val="-3"/>
          <w:w w:val="100"/>
        </w:rPr>
        <w:t>c</w:t>
      </w:r>
      <w:r>
        <w:rPr>
          <w:w w:val="100"/>
        </w:rPr>
        <w:t>t</w:t>
      </w:r>
      <w:r>
        <w:rPr>
          <w:spacing w:val="-2"/>
          <w:w w:val="100"/>
        </w:rPr>
        <w:t>io</w:t>
      </w:r>
      <w:r>
        <w:rPr>
          <w:w w:val="100"/>
        </w:rPr>
        <w:t>n</w:t>
      </w:r>
      <w:r>
        <w:rPr>
          <w:spacing w:val="14"/>
        </w:rPr>
        <w:t xml:space="preserve">  </w:t>
      </w:r>
      <w:r>
        <w:rPr>
          <w:w w:val="100"/>
        </w:rPr>
        <w:t>of</w:t>
      </w:r>
      <w:r>
        <w:rPr>
          <w:spacing w:val="12"/>
        </w:rPr>
        <w:t xml:space="preserve">  </w:t>
      </w:r>
      <w:r>
        <w:rPr>
          <w:w w:val="100"/>
        </w:rPr>
        <w:t>c</w:t>
      </w:r>
      <w:r>
        <w:rPr>
          <w:spacing w:val="1"/>
          <w:w w:val="100"/>
        </w:rPr>
        <w:t>o</w:t>
      </w:r>
      <w:r>
        <w:rPr>
          <w:w w:val="100"/>
        </w:rPr>
        <w:t>n</w:t>
      </w:r>
      <w:r>
        <w:rPr>
          <w:spacing w:val="-3"/>
          <w:w w:val="100"/>
        </w:rPr>
        <w:t>f</w:t>
      </w:r>
      <w:r>
        <w:rPr>
          <w:spacing w:val="-2"/>
          <w:w w:val="100"/>
        </w:rPr>
        <w:t>i</w:t>
      </w:r>
      <w:r>
        <w:rPr>
          <w:w w:val="100"/>
        </w:rPr>
        <w:t>d</w:t>
      </w:r>
      <w:r>
        <w:rPr>
          <w:spacing w:val="-3"/>
          <w:w w:val="100"/>
        </w:rPr>
        <w:t>e</w:t>
      </w:r>
      <w:r>
        <w:rPr>
          <w:w w:val="100"/>
        </w:rPr>
        <w:t>n</w:t>
      </w:r>
      <w:r>
        <w:rPr>
          <w:spacing w:val="-2"/>
          <w:w w:val="100"/>
        </w:rPr>
        <w:t>t</w:t>
      </w:r>
      <w:r>
        <w:rPr>
          <w:w w:val="100"/>
        </w:rPr>
        <w:t>i</w:t>
      </w:r>
      <w:r>
        <w:rPr>
          <w:spacing w:val="-3"/>
          <w:w w:val="100"/>
        </w:rPr>
        <w:t>a</w:t>
      </w:r>
      <w:r>
        <w:rPr>
          <w:w w:val="100"/>
        </w:rPr>
        <w:t>l c</w:t>
      </w:r>
      <w:r>
        <w:rPr>
          <w:spacing w:val="1"/>
          <w:w w:val="100"/>
        </w:rPr>
        <w:t>o</w:t>
      </w:r>
      <w:r>
        <w:rPr>
          <w:spacing w:val="-3"/>
          <w:w w:val="100"/>
        </w:rPr>
        <w:t>m</w:t>
      </w:r>
      <w:r>
        <w:rPr>
          <w:w w:val="100"/>
        </w:rPr>
        <w:t>p</w:t>
      </w:r>
      <w:r>
        <w:rPr>
          <w:spacing w:val="-3"/>
          <w:w w:val="100"/>
        </w:rPr>
        <w:t>a</w:t>
      </w:r>
      <w:r>
        <w:rPr>
          <w:w w:val="100"/>
        </w:rPr>
        <w:t>ny</w:t>
      </w:r>
      <w:r>
        <w:rPr>
          <w:spacing w:val="33"/>
        </w:rPr>
        <w:t xml:space="preserve"> </w:t>
      </w:r>
      <w:r>
        <w:rPr>
          <w:w w:val="100"/>
        </w:rPr>
        <w:t>i</w:t>
      </w:r>
      <w:r>
        <w:rPr>
          <w:spacing w:val="-2"/>
          <w:w w:val="100"/>
        </w:rPr>
        <w:t>n</w:t>
      </w:r>
      <w:r>
        <w:rPr>
          <w:w w:val="100"/>
        </w:rPr>
        <w:t>f</w:t>
      </w:r>
      <w:r>
        <w:rPr>
          <w:spacing w:val="1"/>
          <w:w w:val="100"/>
        </w:rPr>
        <w:t>o</w:t>
      </w:r>
      <w:r>
        <w:rPr>
          <w:spacing w:val="-3"/>
          <w:w w:val="100"/>
        </w:rPr>
        <w:t>r</w:t>
      </w:r>
      <w:r>
        <w:rPr>
          <w:w w:val="100"/>
        </w:rPr>
        <w:t>ma</w:t>
      </w:r>
      <w:r>
        <w:rPr>
          <w:spacing w:val="-2"/>
          <w:w w:val="100"/>
        </w:rPr>
        <w:t>ti</w:t>
      </w:r>
      <w:r>
        <w:rPr>
          <w:w w:val="100"/>
        </w:rPr>
        <w:t>o</w:t>
      </w:r>
      <w:r>
        <w:rPr>
          <w:spacing w:val="-2"/>
          <w:w w:val="100"/>
        </w:rPr>
        <w:t>n</w:t>
      </w:r>
      <w:r>
        <w:rPr>
          <w:w w:val="100"/>
        </w:rPr>
        <w:t>,</w:t>
      </w:r>
      <w:r>
        <w:rPr>
          <w:spacing w:val="34"/>
        </w:rPr>
        <w:t xml:space="preserve"> </w:t>
      </w:r>
      <w:r>
        <w:rPr>
          <w:w w:val="100"/>
        </w:rPr>
        <w:t>as</w:t>
      </w:r>
      <w:r>
        <w:rPr>
          <w:spacing w:val="-17"/>
        </w:rPr>
        <w:t xml:space="preserve">  </w:t>
      </w:r>
      <w:r>
        <w:rPr>
          <w:w w:val="100"/>
        </w:rPr>
        <w:t>w</w:t>
      </w:r>
      <w:r>
        <w:rPr>
          <w:spacing w:val="-3"/>
          <w:w w:val="100"/>
        </w:rPr>
        <w:t>e</w:t>
      </w:r>
      <w:r>
        <w:rPr>
          <w:spacing w:val="-2"/>
          <w:w w:val="100"/>
        </w:rPr>
        <w:t>l</w:t>
      </w:r>
      <w:r>
        <w:rPr>
          <w:w w:val="100"/>
        </w:rPr>
        <w:t>l</w:t>
      </w:r>
      <w:r>
        <w:rPr>
          <w:spacing w:val="-17"/>
        </w:rPr>
        <w:t xml:space="preserve">  </w:t>
      </w:r>
      <w:r>
        <w:rPr>
          <w:w w:val="100"/>
        </w:rPr>
        <w:t>as</w:t>
      </w:r>
      <w:r>
        <w:rPr>
          <w:spacing w:val="34"/>
        </w:rPr>
        <w:t xml:space="preserve"> </w:t>
      </w:r>
      <w:r>
        <w:rPr>
          <w:spacing w:val="-2"/>
          <w:w w:val="100"/>
        </w:rPr>
        <w:t>n</w:t>
      </w:r>
      <w:r>
        <w:rPr>
          <w:w w:val="100"/>
        </w:rPr>
        <w:t>o</w:t>
      </w:r>
      <w:r>
        <w:rPr>
          <w:spacing w:val="-2"/>
          <w:w w:val="100"/>
        </w:rPr>
        <w:t>n</w:t>
      </w:r>
      <w:r>
        <w:rPr>
          <w:w w:val="100"/>
        </w:rPr>
        <w:t>p</w:t>
      </w:r>
      <w:r>
        <w:rPr>
          <w:spacing w:val="-2"/>
          <w:w w:val="100"/>
        </w:rPr>
        <w:t>ub</w:t>
      </w:r>
      <w:r>
        <w:rPr>
          <w:w w:val="100"/>
        </w:rPr>
        <w:t>l</w:t>
      </w:r>
      <w:r>
        <w:rPr>
          <w:spacing w:val="-2"/>
          <w:w w:val="100"/>
        </w:rPr>
        <w:t>i</w:t>
      </w:r>
      <w:r>
        <w:rPr>
          <w:w w:val="100"/>
        </w:rPr>
        <w:t>c</w:t>
      </w:r>
      <w:r>
        <w:rPr>
          <w:spacing w:val="-18"/>
        </w:rPr>
        <w:t xml:space="preserve">  </w:t>
      </w:r>
      <w:r>
        <w:rPr>
          <w:w w:val="100"/>
        </w:rPr>
        <w:t>i</w:t>
      </w:r>
      <w:r>
        <w:rPr>
          <w:spacing w:val="-2"/>
          <w:w w:val="100"/>
        </w:rPr>
        <w:t>n</w:t>
      </w:r>
      <w:r>
        <w:rPr>
          <w:w w:val="100"/>
        </w:rPr>
        <w:t>f</w:t>
      </w:r>
      <w:r>
        <w:rPr>
          <w:spacing w:val="1"/>
          <w:w w:val="100"/>
        </w:rPr>
        <w:t>o</w:t>
      </w:r>
      <w:r>
        <w:rPr>
          <w:spacing w:val="-3"/>
          <w:w w:val="100"/>
        </w:rPr>
        <w:t>r</w:t>
      </w:r>
      <w:r>
        <w:rPr>
          <w:w w:val="100"/>
        </w:rPr>
        <w:t>ma</w:t>
      </w:r>
      <w:r>
        <w:rPr>
          <w:spacing w:val="-2"/>
          <w:w w:val="100"/>
        </w:rPr>
        <w:t>ti</w:t>
      </w:r>
      <w:r>
        <w:rPr>
          <w:w w:val="100"/>
        </w:rPr>
        <w:t>on</w:t>
      </w:r>
      <w:r>
        <w:rPr>
          <w:spacing w:val="-17"/>
        </w:rPr>
        <w:t xml:space="preserve">  </w:t>
      </w:r>
      <w:r>
        <w:rPr>
          <w:spacing w:val="-3"/>
          <w:w w:val="100"/>
        </w:rPr>
        <w:t>e</w:t>
      </w:r>
      <w:r>
        <w:rPr>
          <w:spacing w:val="-2"/>
          <w:w w:val="100"/>
        </w:rPr>
        <w:t>n</w:t>
      </w:r>
      <w:r>
        <w:rPr>
          <w:w w:val="100"/>
        </w:rPr>
        <w:t>tr</w:t>
      </w:r>
      <w:r>
        <w:rPr>
          <w:spacing w:val="-2"/>
          <w:w w:val="100"/>
        </w:rPr>
        <w:t>ust</w:t>
      </w:r>
      <w:r>
        <w:rPr>
          <w:w w:val="100"/>
        </w:rPr>
        <w:t>ed</w:t>
      </w:r>
      <w:r>
        <w:rPr>
          <w:spacing w:val="-17"/>
        </w:rPr>
        <w:t xml:space="preserve">  </w:t>
      </w:r>
      <w:r>
        <w:rPr>
          <w:spacing w:val="-2"/>
          <w:w w:val="100"/>
        </w:rPr>
        <w:t>t</w:t>
      </w:r>
      <w:r>
        <w:rPr>
          <w:w w:val="100"/>
        </w:rPr>
        <w:t>o</w:t>
      </w:r>
      <w:r>
        <w:rPr>
          <w:spacing w:val="33"/>
        </w:rPr>
        <w:t xml:space="preserve"> </w:t>
      </w:r>
      <w:r>
        <w:rPr>
          <w:w w:val="100"/>
        </w:rPr>
        <w:t>us</w:t>
      </w:r>
      <w:r>
        <w:rPr>
          <w:spacing w:val="33"/>
        </w:rPr>
        <w:t xml:space="preserve"> </w:t>
      </w:r>
      <w:r>
        <w:rPr>
          <w:spacing w:val="-2"/>
          <w:w w:val="100"/>
        </w:rPr>
        <w:t>b</w:t>
      </w:r>
      <w:r>
        <w:rPr>
          <w:w w:val="100"/>
        </w:rPr>
        <w:t>y em</w:t>
      </w:r>
      <w:r>
        <w:rPr>
          <w:spacing w:val="-2"/>
          <w:w w:val="100"/>
        </w:rPr>
        <w:t>p</w:t>
      </w:r>
      <w:r>
        <w:rPr>
          <w:w w:val="100"/>
        </w:rPr>
        <w:t>l</w:t>
      </w:r>
      <w:r>
        <w:rPr>
          <w:spacing w:val="-2"/>
          <w:w w:val="100"/>
        </w:rPr>
        <w:t>o</w:t>
      </w:r>
      <w:r>
        <w:rPr>
          <w:w w:val="100"/>
        </w:rPr>
        <w:t>ye</w:t>
      </w:r>
      <w:r>
        <w:rPr>
          <w:spacing w:val="-3"/>
          <w:w w:val="100"/>
        </w:rPr>
        <w:t>e</w:t>
      </w:r>
      <w:r>
        <w:rPr>
          <w:w w:val="100"/>
        </w:rPr>
        <w:t>s,</w:t>
      </w:r>
      <w:r>
        <w:rPr>
          <w:spacing w:val="2"/>
        </w:rPr>
        <w:t xml:space="preserve">   </w:t>
      </w:r>
      <w:r>
        <w:rPr>
          <w:spacing w:val="-3"/>
          <w:w w:val="100"/>
        </w:rPr>
        <w:t>c</w:t>
      </w:r>
      <w:r>
        <w:rPr>
          <w:w w:val="100"/>
        </w:rPr>
        <w:t>u</w:t>
      </w:r>
      <w:r>
        <w:rPr>
          <w:spacing w:val="-2"/>
          <w:w w:val="100"/>
        </w:rPr>
        <w:t>s</w:t>
      </w:r>
      <w:r>
        <w:rPr>
          <w:w w:val="100"/>
        </w:rPr>
        <w:t>t</w:t>
      </w:r>
      <w:r>
        <w:rPr>
          <w:spacing w:val="-2"/>
          <w:w w:val="100"/>
        </w:rPr>
        <w:t>o</w:t>
      </w:r>
      <w:r>
        <w:rPr>
          <w:w w:val="100"/>
        </w:rPr>
        <w:t>m</w:t>
      </w:r>
      <w:r>
        <w:rPr>
          <w:spacing w:val="-3"/>
          <w:w w:val="100"/>
        </w:rPr>
        <w:t>e</w:t>
      </w:r>
      <w:r>
        <w:rPr>
          <w:w w:val="100"/>
        </w:rPr>
        <w:t>rs</w:t>
      </w:r>
      <w:r>
        <w:rPr>
          <w:spacing w:val="3"/>
        </w:rPr>
        <w:t xml:space="preserve">   </w:t>
      </w:r>
      <w:r>
        <w:rPr>
          <w:w w:val="100"/>
        </w:rPr>
        <w:t>a</w:t>
      </w:r>
      <w:r>
        <w:rPr>
          <w:spacing w:val="-2"/>
          <w:w w:val="100"/>
        </w:rPr>
        <w:t>n</w:t>
      </w:r>
      <w:r>
        <w:rPr>
          <w:w w:val="100"/>
        </w:rPr>
        <w:t>d</w:t>
      </w:r>
      <w:r>
        <w:rPr>
          <w:spacing w:val="3"/>
        </w:rPr>
        <w:t xml:space="preserve">   </w:t>
      </w:r>
      <w:r>
        <w:rPr>
          <w:spacing w:val="-2"/>
          <w:w w:val="100"/>
        </w:rPr>
        <w:t>ot</w:t>
      </w:r>
      <w:r>
        <w:rPr>
          <w:w w:val="100"/>
        </w:rPr>
        <w:t>her</w:t>
      </w:r>
      <w:r>
        <w:rPr>
          <w:spacing w:val="2"/>
        </w:rPr>
        <w:t xml:space="preserve">   </w:t>
      </w:r>
      <w:r>
        <w:rPr>
          <w:spacing w:val="-2"/>
          <w:w w:val="100"/>
        </w:rPr>
        <w:t>bu</w:t>
      </w:r>
      <w:r>
        <w:rPr>
          <w:w w:val="100"/>
        </w:rPr>
        <w:t>s</w:t>
      </w:r>
      <w:r>
        <w:rPr>
          <w:spacing w:val="-2"/>
          <w:w w:val="100"/>
        </w:rPr>
        <w:t>in</w:t>
      </w:r>
      <w:r>
        <w:rPr>
          <w:w w:val="100"/>
        </w:rPr>
        <w:t>e</w:t>
      </w:r>
      <w:r>
        <w:rPr>
          <w:spacing w:val="1"/>
          <w:w w:val="100"/>
        </w:rPr>
        <w:t>s</w:t>
      </w:r>
      <w:r>
        <w:rPr>
          <w:w w:val="100"/>
        </w:rPr>
        <w:t>s</w:t>
      </w:r>
      <w:r>
        <w:rPr>
          <w:spacing w:val="2"/>
        </w:rPr>
        <w:t xml:space="preserve">   </w:t>
      </w:r>
      <w:r>
        <w:rPr>
          <w:w w:val="100"/>
        </w:rPr>
        <w:t>pa</w:t>
      </w:r>
      <w:r>
        <w:rPr>
          <w:spacing w:val="-3"/>
          <w:w w:val="100"/>
        </w:rPr>
        <w:t>r</w:t>
      </w:r>
      <w:r>
        <w:rPr>
          <w:w w:val="100"/>
        </w:rPr>
        <w:t>t</w:t>
      </w:r>
      <w:r>
        <w:rPr>
          <w:spacing w:val="-2"/>
          <w:w w:val="100"/>
        </w:rPr>
        <w:t>n</w:t>
      </w:r>
      <w:r>
        <w:rPr>
          <w:w w:val="100"/>
        </w:rPr>
        <w:t>er</w:t>
      </w:r>
      <w:r>
        <w:rPr>
          <w:spacing w:val="1"/>
          <w:w w:val="100"/>
        </w:rPr>
        <w:t>s</w:t>
      </w:r>
      <w:r>
        <w:rPr>
          <w:w w:val="100"/>
        </w:rPr>
        <w:t>.</w:t>
      </w:r>
      <w:r>
        <w:rPr>
          <w:spacing w:val="2"/>
        </w:rPr>
        <w:t xml:space="preserve">   </w:t>
      </w:r>
      <w:r>
        <w:rPr>
          <w:spacing w:val="-3"/>
          <w:w w:val="100"/>
        </w:rPr>
        <w:t>C</w:t>
      </w:r>
      <w:r>
        <w:rPr>
          <w:w w:val="100"/>
        </w:rPr>
        <w:t>o</w:t>
      </w:r>
      <w:r>
        <w:rPr>
          <w:spacing w:val="-2"/>
          <w:w w:val="100"/>
        </w:rPr>
        <w:t>n</w:t>
      </w:r>
      <w:r>
        <w:rPr>
          <w:w w:val="100"/>
        </w:rPr>
        <w:t>f</w:t>
      </w:r>
      <w:r>
        <w:rPr>
          <w:spacing w:val="-2"/>
          <w:w w:val="100"/>
        </w:rPr>
        <w:t>i</w:t>
      </w:r>
      <w:r>
        <w:rPr>
          <w:w w:val="100"/>
        </w:rPr>
        <w:t>d</w:t>
      </w:r>
      <w:r>
        <w:rPr>
          <w:spacing w:val="-3"/>
          <w:w w:val="100"/>
        </w:rPr>
        <w:t>e</w:t>
      </w:r>
      <w:r>
        <w:rPr>
          <w:w w:val="100"/>
        </w:rPr>
        <w:t>n</w:t>
      </w:r>
      <w:r>
        <w:rPr>
          <w:spacing w:val="-2"/>
          <w:w w:val="100"/>
        </w:rPr>
        <w:t>t</w:t>
      </w:r>
      <w:r>
        <w:rPr>
          <w:w w:val="100"/>
        </w:rPr>
        <w:t>i</w:t>
      </w:r>
      <w:r>
        <w:rPr>
          <w:spacing w:val="-3"/>
          <w:w w:val="100"/>
        </w:rPr>
        <w:t>a</w:t>
      </w:r>
      <w:r>
        <w:rPr>
          <w:w w:val="100"/>
        </w:rPr>
        <w:t>l</w:t>
      </w:r>
      <w:r>
        <w:rPr>
          <w:spacing w:val="3"/>
        </w:rPr>
        <w:t xml:space="preserve">   </w:t>
      </w:r>
      <w:r>
        <w:rPr>
          <w:w w:val="100"/>
        </w:rPr>
        <w:t>a</w:t>
      </w:r>
      <w:r>
        <w:rPr>
          <w:spacing w:val="-2"/>
          <w:w w:val="100"/>
        </w:rPr>
        <w:t>n</w:t>
      </w:r>
      <w:r>
        <w:rPr>
          <w:w w:val="100"/>
        </w:rPr>
        <w:t>d pr</w:t>
      </w:r>
      <w:r>
        <w:rPr>
          <w:spacing w:val="-2"/>
          <w:w w:val="100"/>
        </w:rPr>
        <w:t>o</w:t>
      </w:r>
      <w:r>
        <w:rPr>
          <w:w w:val="100"/>
        </w:rPr>
        <w:t>p</w:t>
      </w:r>
      <w:r>
        <w:rPr>
          <w:spacing w:val="-3"/>
          <w:w w:val="100"/>
        </w:rPr>
        <w:t>r</w:t>
      </w:r>
      <w:r>
        <w:rPr>
          <w:w w:val="100"/>
        </w:rPr>
        <w:t>i</w:t>
      </w:r>
      <w:r>
        <w:rPr>
          <w:spacing w:val="-3"/>
          <w:w w:val="100"/>
        </w:rPr>
        <w:t>e</w:t>
      </w:r>
      <w:r>
        <w:rPr>
          <w:w w:val="100"/>
        </w:rPr>
        <w:t>ta</w:t>
      </w:r>
      <w:r>
        <w:rPr>
          <w:spacing w:val="-3"/>
          <w:w w:val="100"/>
        </w:rPr>
        <w:t>r</w:t>
      </w:r>
      <w:r>
        <w:rPr>
          <w:w w:val="100"/>
        </w:rPr>
        <w:t>y</w:t>
      </w:r>
      <w:r>
        <w:rPr>
          <w:spacing w:val="-15"/>
        </w:rPr>
        <w:t xml:space="preserve">  </w:t>
      </w:r>
      <w:r>
        <w:rPr>
          <w:spacing w:val="-2"/>
          <w:w w:val="100"/>
        </w:rPr>
        <w:t>i</w:t>
      </w:r>
      <w:r>
        <w:rPr>
          <w:w w:val="100"/>
        </w:rPr>
        <w:t>n</w:t>
      </w:r>
      <w:r>
        <w:rPr>
          <w:spacing w:val="-3"/>
          <w:w w:val="100"/>
        </w:rPr>
        <w:t>f</w:t>
      </w:r>
      <w:r>
        <w:rPr>
          <w:w w:val="100"/>
        </w:rPr>
        <w:t>orm</w:t>
      </w:r>
      <w:r>
        <w:rPr>
          <w:spacing w:val="-3"/>
          <w:w w:val="100"/>
        </w:rPr>
        <w:t>a</w:t>
      </w:r>
      <w:r>
        <w:rPr>
          <w:w w:val="100"/>
        </w:rPr>
        <w:t>t</w:t>
      </w:r>
      <w:r>
        <w:rPr>
          <w:spacing w:val="-2"/>
          <w:w w:val="100"/>
        </w:rPr>
        <w:t>i</w:t>
      </w:r>
      <w:r>
        <w:rPr>
          <w:w w:val="100"/>
        </w:rPr>
        <w:t>on</w:t>
      </w:r>
      <w:r>
        <w:rPr>
          <w:spacing w:val="-16"/>
        </w:rPr>
        <w:t xml:space="preserve">  </w:t>
      </w:r>
      <w:r>
        <w:rPr>
          <w:w w:val="100"/>
        </w:rPr>
        <w:t>i</w:t>
      </w:r>
      <w:r>
        <w:rPr>
          <w:spacing w:val="-2"/>
          <w:w w:val="100"/>
        </w:rPr>
        <w:t>n</w:t>
      </w:r>
      <w:r>
        <w:rPr>
          <w:w w:val="100"/>
        </w:rPr>
        <w:t>c</w:t>
      </w:r>
      <w:r>
        <w:rPr>
          <w:spacing w:val="-2"/>
          <w:w w:val="100"/>
        </w:rPr>
        <w:t>lu</w:t>
      </w:r>
      <w:r>
        <w:rPr>
          <w:w w:val="100"/>
        </w:rPr>
        <w:t>des</w:t>
      </w:r>
      <w:r>
        <w:rPr>
          <w:spacing w:val="-16"/>
        </w:rPr>
        <w:t xml:space="preserve">  </w:t>
      </w:r>
      <w:r>
        <w:rPr>
          <w:w w:val="100"/>
        </w:rPr>
        <w:t>s</w:t>
      </w:r>
      <w:r>
        <w:rPr>
          <w:spacing w:val="-2"/>
          <w:w w:val="100"/>
        </w:rPr>
        <w:t>u</w:t>
      </w:r>
      <w:r>
        <w:rPr>
          <w:w w:val="100"/>
        </w:rPr>
        <w:t>ch</w:t>
      </w:r>
      <w:r>
        <w:rPr>
          <w:spacing w:val="-16"/>
        </w:rPr>
        <w:t xml:space="preserve">  </w:t>
      </w:r>
      <w:r>
        <w:rPr>
          <w:w w:val="100"/>
        </w:rPr>
        <w:t>t</w:t>
      </w:r>
      <w:r>
        <w:rPr>
          <w:spacing w:val="-2"/>
          <w:w w:val="100"/>
        </w:rPr>
        <w:t>hi</w:t>
      </w:r>
      <w:r>
        <w:rPr>
          <w:w w:val="100"/>
        </w:rPr>
        <w:t>n</w:t>
      </w:r>
      <w:r>
        <w:rPr>
          <w:spacing w:val="-2"/>
          <w:w w:val="100"/>
        </w:rPr>
        <w:t>g</w:t>
      </w:r>
      <w:r>
        <w:rPr>
          <w:w w:val="100"/>
        </w:rPr>
        <w:t>s</w:t>
      </w:r>
      <w:r>
        <w:rPr>
          <w:spacing w:val="-15"/>
        </w:rPr>
        <w:t xml:space="preserve">  </w:t>
      </w:r>
      <w:r>
        <w:rPr>
          <w:spacing w:val="-3"/>
          <w:w w:val="100"/>
        </w:rPr>
        <w:t>a</w:t>
      </w:r>
      <w:r>
        <w:rPr>
          <w:w w:val="100"/>
        </w:rPr>
        <w:t>s</w:t>
      </w:r>
      <w:r>
        <w:rPr>
          <w:spacing w:val="-15"/>
        </w:rPr>
        <w:t xml:space="preserve">  </w:t>
      </w:r>
      <w:r>
        <w:rPr>
          <w:w w:val="100"/>
        </w:rPr>
        <w:t>p</w:t>
      </w:r>
      <w:r>
        <w:rPr>
          <w:spacing w:val="-3"/>
          <w:w w:val="100"/>
        </w:rPr>
        <w:t>r</w:t>
      </w:r>
      <w:r>
        <w:rPr>
          <w:w w:val="100"/>
        </w:rPr>
        <w:t>i</w:t>
      </w:r>
      <w:r>
        <w:rPr>
          <w:spacing w:val="-3"/>
          <w:w w:val="100"/>
        </w:rPr>
        <w:t>c</w:t>
      </w:r>
      <w:r>
        <w:rPr>
          <w:w w:val="100"/>
        </w:rPr>
        <w:t>i</w:t>
      </w:r>
      <w:r>
        <w:rPr>
          <w:spacing w:val="-2"/>
          <w:w w:val="100"/>
        </w:rPr>
        <w:t>n</w:t>
      </w:r>
      <w:r>
        <w:rPr>
          <w:w w:val="100"/>
        </w:rPr>
        <w:t>g</w:t>
      </w:r>
      <w:r>
        <w:rPr>
          <w:spacing w:val="-15"/>
        </w:rPr>
        <w:t xml:space="preserve">  </w:t>
      </w:r>
      <w:r>
        <w:rPr>
          <w:spacing w:val="-3"/>
          <w:w w:val="100"/>
        </w:rPr>
        <w:t>a</w:t>
      </w:r>
      <w:r>
        <w:rPr>
          <w:w w:val="100"/>
        </w:rPr>
        <w:t>nd</w:t>
      </w:r>
      <w:r>
        <w:rPr>
          <w:spacing w:val="-15"/>
        </w:rPr>
        <w:t xml:space="preserve">  </w:t>
      </w:r>
      <w:r>
        <w:rPr>
          <w:spacing w:val="-3"/>
          <w:w w:val="100"/>
        </w:rPr>
        <w:t>f</w:t>
      </w:r>
      <w:r>
        <w:rPr>
          <w:spacing w:val="-2"/>
          <w:w w:val="100"/>
        </w:rPr>
        <w:t>i</w:t>
      </w:r>
      <w:r>
        <w:rPr>
          <w:w w:val="100"/>
        </w:rPr>
        <w:t>n</w:t>
      </w:r>
      <w:r>
        <w:rPr>
          <w:spacing w:val="-3"/>
          <w:w w:val="100"/>
        </w:rPr>
        <w:t>a</w:t>
      </w:r>
      <w:r>
        <w:rPr>
          <w:w w:val="100"/>
        </w:rPr>
        <w:t>nc</w:t>
      </w:r>
      <w:r>
        <w:rPr>
          <w:spacing w:val="-2"/>
          <w:w w:val="100"/>
        </w:rPr>
        <w:t>i</w:t>
      </w:r>
      <w:r>
        <w:rPr>
          <w:w w:val="100"/>
        </w:rPr>
        <w:t>al</w:t>
      </w:r>
      <w:r>
        <w:rPr>
          <w:spacing w:val="-16"/>
        </w:rPr>
        <w:t xml:space="preserve">  </w:t>
      </w:r>
      <w:r>
        <w:rPr>
          <w:w w:val="100"/>
        </w:rPr>
        <w:t>da</w:t>
      </w:r>
      <w:r>
        <w:rPr>
          <w:spacing w:val="-2"/>
          <w:w w:val="100"/>
        </w:rPr>
        <w:t>t</w:t>
      </w:r>
      <w:r>
        <w:rPr>
          <w:w w:val="100"/>
        </w:rPr>
        <w:t>a, c</w:t>
      </w:r>
      <w:r>
        <w:rPr>
          <w:spacing w:val="1"/>
          <w:w w:val="100"/>
        </w:rPr>
        <w:t>u</w:t>
      </w:r>
      <w:r>
        <w:rPr>
          <w:spacing w:val="-2"/>
          <w:w w:val="100"/>
        </w:rPr>
        <w:t>st</w:t>
      </w:r>
      <w:r>
        <w:rPr>
          <w:w w:val="100"/>
        </w:rPr>
        <w:t>omer</w:t>
      </w:r>
      <w:r>
        <w:rPr>
          <w:spacing w:val="13"/>
        </w:rPr>
        <w:t xml:space="preserve"> </w:t>
      </w:r>
      <w:r>
        <w:rPr>
          <w:w w:val="100"/>
        </w:rPr>
        <w:t>nam</w:t>
      </w:r>
      <w:r>
        <w:rPr>
          <w:spacing w:val="-3"/>
          <w:w w:val="100"/>
        </w:rPr>
        <w:t>e</w:t>
      </w:r>
      <w:r>
        <w:rPr>
          <w:spacing w:val="-2"/>
          <w:w w:val="100"/>
        </w:rPr>
        <w:t>s</w:t>
      </w:r>
      <w:r>
        <w:rPr>
          <w:w w:val="100"/>
        </w:rPr>
        <w:t>/</w:t>
      </w:r>
      <w:r>
        <w:rPr>
          <w:spacing w:val="-3"/>
          <w:w w:val="100"/>
        </w:rPr>
        <w:t>a</w:t>
      </w:r>
      <w:r>
        <w:rPr>
          <w:w w:val="100"/>
        </w:rPr>
        <w:t>dd</w:t>
      </w:r>
      <w:r>
        <w:rPr>
          <w:spacing w:val="-3"/>
          <w:w w:val="100"/>
        </w:rPr>
        <w:t>r</w:t>
      </w:r>
      <w:r>
        <w:rPr>
          <w:w w:val="100"/>
        </w:rPr>
        <w:t>e</w:t>
      </w:r>
      <w:r>
        <w:rPr>
          <w:spacing w:val="1"/>
          <w:w w:val="100"/>
        </w:rPr>
        <w:t>s</w:t>
      </w:r>
      <w:r>
        <w:rPr>
          <w:spacing w:val="-2"/>
          <w:w w:val="100"/>
        </w:rPr>
        <w:t>s</w:t>
      </w:r>
      <w:r>
        <w:rPr>
          <w:w w:val="100"/>
        </w:rPr>
        <w:t>es</w:t>
      </w:r>
      <w:r>
        <w:rPr>
          <w:spacing w:val="14"/>
        </w:rPr>
        <w:t xml:space="preserve"> </w:t>
      </w:r>
      <w:r>
        <w:rPr>
          <w:w w:val="100"/>
        </w:rPr>
        <w:t>or</w:t>
      </w:r>
      <w:r>
        <w:rPr>
          <w:spacing w:val="16"/>
        </w:rPr>
        <w:t xml:space="preserve"> </w:t>
      </w:r>
      <w:r>
        <w:rPr>
          <w:spacing w:val="-2"/>
          <w:w w:val="100"/>
        </w:rPr>
        <w:t>no</w:t>
      </w:r>
      <w:r>
        <w:rPr>
          <w:w w:val="100"/>
        </w:rPr>
        <w:t>n</w:t>
      </w:r>
      <w:r>
        <w:rPr>
          <w:spacing w:val="-2"/>
          <w:w w:val="100"/>
        </w:rPr>
        <w:t>pu</w:t>
      </w:r>
      <w:r>
        <w:rPr>
          <w:w w:val="100"/>
        </w:rPr>
        <w:t>b</w:t>
      </w:r>
      <w:r>
        <w:rPr>
          <w:spacing w:val="-2"/>
          <w:w w:val="100"/>
        </w:rPr>
        <w:t>l</w:t>
      </w:r>
      <w:r>
        <w:rPr>
          <w:w w:val="100"/>
        </w:rPr>
        <w:t>ic</w:t>
      </w:r>
      <w:r>
        <w:rPr>
          <w:spacing w:val="16"/>
        </w:rPr>
        <w:t xml:space="preserve"> </w:t>
      </w:r>
      <w:r>
        <w:rPr>
          <w:spacing w:val="-2"/>
          <w:w w:val="100"/>
        </w:rPr>
        <w:t>in</w:t>
      </w:r>
      <w:r>
        <w:rPr>
          <w:w w:val="100"/>
        </w:rPr>
        <w:t>f</w:t>
      </w:r>
      <w:r>
        <w:rPr>
          <w:spacing w:val="1"/>
          <w:w w:val="100"/>
        </w:rPr>
        <w:t>o</w:t>
      </w:r>
      <w:r>
        <w:rPr>
          <w:w w:val="100"/>
        </w:rPr>
        <w:t>rm</w:t>
      </w:r>
      <w:r>
        <w:rPr>
          <w:spacing w:val="-3"/>
          <w:w w:val="100"/>
        </w:rPr>
        <w:t>a</w:t>
      </w:r>
      <w:r>
        <w:rPr>
          <w:spacing w:val="-2"/>
          <w:w w:val="100"/>
        </w:rPr>
        <w:t>t</w:t>
      </w:r>
      <w:r>
        <w:rPr>
          <w:w w:val="100"/>
        </w:rPr>
        <w:t>i</w:t>
      </w:r>
      <w:r>
        <w:rPr>
          <w:spacing w:val="-2"/>
          <w:w w:val="100"/>
        </w:rPr>
        <w:t>o</w:t>
      </w:r>
      <w:r>
        <w:rPr>
          <w:w w:val="100"/>
        </w:rPr>
        <w:t>n</w:t>
      </w:r>
      <w:r>
        <w:rPr>
          <w:spacing w:val="17"/>
        </w:rPr>
        <w:t xml:space="preserve"> </w:t>
      </w:r>
      <w:r>
        <w:rPr>
          <w:spacing w:val="-3"/>
          <w:w w:val="100"/>
        </w:rPr>
        <w:t>a</w:t>
      </w:r>
      <w:r>
        <w:rPr>
          <w:w w:val="100"/>
        </w:rPr>
        <w:t>b</w:t>
      </w:r>
      <w:r>
        <w:rPr>
          <w:spacing w:val="-2"/>
          <w:w w:val="100"/>
        </w:rPr>
        <w:t>ou</w:t>
      </w:r>
      <w:r>
        <w:rPr>
          <w:w w:val="100"/>
        </w:rPr>
        <w:t>t</w:t>
      </w:r>
      <w:r>
        <w:rPr>
          <w:spacing w:val="17"/>
        </w:rPr>
        <w:t xml:space="preserve"> </w:t>
      </w:r>
      <w:r>
        <w:rPr>
          <w:spacing w:val="-2"/>
          <w:w w:val="100"/>
        </w:rPr>
        <w:t>o</w:t>
      </w:r>
      <w:r>
        <w:rPr>
          <w:w w:val="100"/>
        </w:rPr>
        <w:t>th</w:t>
      </w:r>
      <w:r>
        <w:rPr>
          <w:spacing w:val="-3"/>
          <w:w w:val="100"/>
        </w:rPr>
        <w:t>e</w:t>
      </w:r>
      <w:r>
        <w:rPr>
          <w:w w:val="100"/>
        </w:rPr>
        <w:t>r</w:t>
      </w:r>
      <w:r>
        <w:rPr>
          <w:spacing w:val="16"/>
        </w:rPr>
        <w:t xml:space="preserve"> </w:t>
      </w:r>
      <w:r>
        <w:rPr>
          <w:w w:val="100"/>
        </w:rPr>
        <w:t>c</w:t>
      </w:r>
      <w:r>
        <w:rPr>
          <w:spacing w:val="1"/>
          <w:w w:val="100"/>
        </w:rPr>
        <w:t>o</w:t>
      </w:r>
      <w:r>
        <w:rPr>
          <w:spacing w:val="-3"/>
          <w:w w:val="100"/>
        </w:rPr>
        <w:t>m</w:t>
      </w:r>
      <w:r>
        <w:rPr>
          <w:w w:val="100"/>
        </w:rPr>
        <w:t>p</w:t>
      </w:r>
      <w:r>
        <w:rPr>
          <w:spacing w:val="-3"/>
          <w:w w:val="100"/>
        </w:rPr>
        <w:t>a</w:t>
      </w:r>
      <w:r>
        <w:rPr>
          <w:w w:val="100"/>
        </w:rPr>
        <w:t>ni</w:t>
      </w:r>
      <w:r>
        <w:rPr>
          <w:spacing w:val="-3"/>
          <w:w w:val="100"/>
        </w:rPr>
        <w:t>e</w:t>
      </w:r>
      <w:r>
        <w:rPr>
          <w:spacing w:val="-2"/>
          <w:w w:val="100"/>
        </w:rPr>
        <w:t>s</w:t>
      </w:r>
      <w:r>
        <w:rPr>
          <w:w w:val="100"/>
        </w:rPr>
        <w:t>, in</w:t>
      </w:r>
      <w:r>
        <w:rPr>
          <w:spacing w:val="-3"/>
          <w:w w:val="100"/>
        </w:rPr>
        <w:t>c</w:t>
      </w:r>
      <w:r>
        <w:rPr>
          <w:spacing w:val="-2"/>
          <w:w w:val="100"/>
        </w:rPr>
        <w:t>l</w:t>
      </w:r>
      <w:r>
        <w:rPr>
          <w:w w:val="100"/>
        </w:rPr>
        <w:t>u</w:t>
      </w:r>
      <w:r>
        <w:rPr>
          <w:spacing w:val="-2"/>
          <w:w w:val="100"/>
        </w:rPr>
        <w:t>di</w:t>
      </w:r>
      <w:r>
        <w:rPr>
          <w:w w:val="100"/>
        </w:rPr>
        <w:t>ng</w:t>
      </w:r>
      <w:r>
        <w:rPr>
          <w:spacing w:val="-9"/>
        </w:rPr>
        <w:t xml:space="preserve">  </w:t>
      </w:r>
      <w:r>
        <w:rPr>
          <w:spacing w:val="-3"/>
          <w:w w:val="100"/>
        </w:rPr>
        <w:t>c</w:t>
      </w:r>
      <w:r>
        <w:rPr>
          <w:w w:val="100"/>
        </w:rPr>
        <w:t>urr</w:t>
      </w:r>
      <w:r>
        <w:rPr>
          <w:spacing w:val="-2"/>
          <w:w w:val="100"/>
        </w:rPr>
        <w:t>en</w:t>
      </w:r>
      <w:r>
        <w:rPr>
          <w:w w:val="100"/>
        </w:rPr>
        <w:t>t</w:t>
      </w:r>
      <w:r>
        <w:rPr>
          <w:spacing w:val="-9"/>
        </w:rPr>
        <w:t xml:space="preserve">  </w:t>
      </w:r>
      <w:r>
        <w:rPr>
          <w:w w:val="100"/>
        </w:rPr>
        <w:t>or</w:t>
      </w:r>
      <w:r>
        <w:rPr>
          <w:spacing w:val="-11"/>
        </w:rPr>
        <w:t xml:space="preserve">  </w:t>
      </w:r>
      <w:r>
        <w:rPr>
          <w:w w:val="100"/>
        </w:rPr>
        <w:t>p</w:t>
      </w:r>
      <w:r>
        <w:rPr>
          <w:spacing w:val="-2"/>
          <w:w w:val="100"/>
        </w:rPr>
        <w:t>o</w:t>
      </w:r>
      <w:r>
        <w:rPr>
          <w:w w:val="100"/>
        </w:rPr>
        <w:t>t</w:t>
      </w:r>
      <w:r>
        <w:rPr>
          <w:spacing w:val="-3"/>
          <w:w w:val="100"/>
        </w:rPr>
        <w:t>e</w:t>
      </w:r>
      <w:r>
        <w:rPr>
          <w:w w:val="100"/>
        </w:rPr>
        <w:t>n</w:t>
      </w:r>
      <w:r>
        <w:rPr>
          <w:spacing w:val="-2"/>
          <w:w w:val="100"/>
        </w:rPr>
        <w:t>t</w:t>
      </w:r>
      <w:r>
        <w:rPr>
          <w:w w:val="100"/>
        </w:rPr>
        <w:t>i</w:t>
      </w:r>
      <w:r>
        <w:rPr>
          <w:spacing w:val="-3"/>
          <w:w w:val="100"/>
        </w:rPr>
        <w:t>a</w:t>
      </w:r>
      <w:r>
        <w:rPr>
          <w:w w:val="100"/>
        </w:rPr>
        <w:t>l</w:t>
      </w:r>
      <w:r>
        <w:rPr>
          <w:spacing w:val="-9"/>
        </w:rPr>
        <w:t xml:space="preserve">  </w:t>
      </w:r>
      <w:r>
        <w:rPr>
          <w:spacing w:val="-2"/>
          <w:w w:val="100"/>
        </w:rPr>
        <w:t>s</w:t>
      </w:r>
      <w:r>
        <w:rPr>
          <w:w w:val="100"/>
        </w:rPr>
        <w:t>u</w:t>
      </w:r>
      <w:r>
        <w:rPr>
          <w:spacing w:val="-2"/>
          <w:w w:val="100"/>
        </w:rPr>
        <w:t>pp</w:t>
      </w:r>
      <w:r>
        <w:rPr>
          <w:w w:val="100"/>
        </w:rPr>
        <w:t>li</w:t>
      </w:r>
      <w:r>
        <w:rPr>
          <w:spacing w:val="-3"/>
          <w:w w:val="100"/>
        </w:rPr>
        <w:t>e</w:t>
      </w:r>
      <w:r>
        <w:rPr>
          <w:w w:val="100"/>
        </w:rPr>
        <w:t>r</w:t>
      </w:r>
      <w:r>
        <w:rPr>
          <w:spacing w:val="-9"/>
        </w:rPr>
        <w:t xml:space="preserve">  </w:t>
      </w:r>
      <w:r>
        <w:rPr>
          <w:w w:val="100"/>
        </w:rPr>
        <w:t>a</w:t>
      </w:r>
      <w:r>
        <w:rPr>
          <w:spacing w:val="-2"/>
          <w:w w:val="100"/>
        </w:rPr>
        <w:t>n</w:t>
      </w:r>
      <w:r>
        <w:rPr>
          <w:w w:val="100"/>
        </w:rPr>
        <w:t>d</w:t>
      </w:r>
      <w:r>
        <w:rPr>
          <w:spacing w:val="-9"/>
        </w:rPr>
        <w:t xml:space="preserve">  </w:t>
      </w:r>
      <w:r>
        <w:rPr>
          <w:w w:val="100"/>
        </w:rPr>
        <w:t>v</w:t>
      </w:r>
      <w:r>
        <w:rPr>
          <w:spacing w:val="-3"/>
          <w:w w:val="100"/>
        </w:rPr>
        <w:t>e</w:t>
      </w:r>
      <w:r>
        <w:rPr>
          <w:spacing w:val="-2"/>
          <w:w w:val="100"/>
        </w:rPr>
        <w:t>n</w:t>
      </w:r>
      <w:r>
        <w:rPr>
          <w:w w:val="100"/>
        </w:rPr>
        <w:t>do</w:t>
      </w:r>
      <w:r>
        <w:rPr>
          <w:spacing w:val="-3"/>
          <w:w w:val="100"/>
        </w:rPr>
        <w:t>r</w:t>
      </w:r>
      <w:r>
        <w:rPr>
          <w:w w:val="100"/>
        </w:rPr>
        <w:t>s.</w:t>
      </w:r>
      <w:r>
        <w:rPr>
          <w:spacing w:val="-10"/>
        </w:rPr>
        <w:t xml:space="preserve">  </w:t>
      </w:r>
      <w:r>
        <w:rPr>
          <w:spacing w:val="-2"/>
          <w:w w:val="100"/>
        </w:rPr>
        <w:t>W</w:t>
      </w:r>
      <w:r>
        <w:rPr>
          <w:w w:val="100"/>
        </w:rPr>
        <w:t>e</w:t>
      </w:r>
      <w:r>
        <w:rPr>
          <w:spacing w:val="-9"/>
        </w:rPr>
        <w:t xml:space="preserve">  </w:t>
      </w:r>
      <w:r>
        <w:rPr>
          <w:spacing w:val="-2"/>
          <w:w w:val="100"/>
        </w:rPr>
        <w:t>w</w:t>
      </w:r>
      <w:r>
        <w:rPr>
          <w:w w:val="100"/>
        </w:rPr>
        <w:t>i</w:t>
      </w:r>
      <w:r>
        <w:rPr>
          <w:spacing w:val="-2"/>
          <w:w w:val="100"/>
        </w:rPr>
        <w:t>l</w:t>
      </w:r>
      <w:r>
        <w:rPr>
          <w:w w:val="100"/>
        </w:rPr>
        <w:t>l</w:t>
      </w:r>
      <w:r>
        <w:rPr>
          <w:spacing w:val="-5"/>
        </w:rPr>
        <w:t xml:space="preserve">  </w:t>
      </w:r>
      <w:r>
        <w:rPr>
          <w:w w:val="100"/>
        </w:rPr>
        <w:t>n</w:t>
      </w:r>
      <w:r>
        <w:rPr>
          <w:spacing w:val="-2"/>
          <w:w w:val="100"/>
        </w:rPr>
        <w:t>o</w:t>
      </w:r>
      <w:r>
        <w:rPr>
          <w:w w:val="100"/>
        </w:rPr>
        <w:t>t</w:t>
      </w:r>
      <w:r>
        <w:rPr>
          <w:spacing w:val="-9"/>
        </w:rPr>
        <w:t xml:space="preserve">  </w:t>
      </w:r>
      <w:r>
        <w:rPr>
          <w:spacing w:val="-2"/>
          <w:w w:val="100"/>
        </w:rPr>
        <w:t>di</w:t>
      </w:r>
      <w:r>
        <w:rPr>
          <w:w w:val="100"/>
        </w:rPr>
        <w:t>sc</w:t>
      </w:r>
      <w:r>
        <w:rPr>
          <w:spacing w:val="-2"/>
          <w:w w:val="100"/>
        </w:rPr>
        <w:t>lo</w:t>
      </w:r>
      <w:r>
        <w:rPr>
          <w:w w:val="100"/>
        </w:rPr>
        <w:t>se c</w:t>
      </w:r>
      <w:r>
        <w:rPr>
          <w:spacing w:val="-2"/>
          <w:w w:val="100"/>
        </w:rPr>
        <w:t>o</w:t>
      </w:r>
      <w:r>
        <w:rPr>
          <w:w w:val="100"/>
        </w:rPr>
        <w:t>nf</w:t>
      </w:r>
      <w:r>
        <w:rPr>
          <w:spacing w:val="-2"/>
          <w:w w:val="100"/>
        </w:rPr>
        <w:t>i</w:t>
      </w:r>
      <w:r>
        <w:rPr>
          <w:w w:val="100"/>
        </w:rPr>
        <w:t>d</w:t>
      </w:r>
      <w:r>
        <w:rPr>
          <w:spacing w:val="-3"/>
          <w:w w:val="100"/>
        </w:rPr>
        <w:t>e</w:t>
      </w:r>
      <w:r>
        <w:rPr>
          <w:w w:val="100"/>
        </w:rPr>
        <w:t>n</w:t>
      </w:r>
      <w:r>
        <w:rPr>
          <w:spacing w:val="-2"/>
          <w:w w:val="100"/>
        </w:rPr>
        <w:t>t</w:t>
      </w:r>
      <w:r>
        <w:rPr>
          <w:w w:val="100"/>
        </w:rPr>
        <w:t>i</w:t>
      </w:r>
      <w:r>
        <w:rPr>
          <w:spacing w:val="-3"/>
          <w:w w:val="100"/>
        </w:rPr>
        <w:t>a</w:t>
      </w:r>
      <w:r>
        <w:rPr>
          <w:w w:val="100"/>
        </w:rPr>
        <w:t>l</w:t>
      </w:r>
      <w:r>
        <w:rPr>
          <w:spacing w:val="4"/>
        </w:rPr>
        <w:t xml:space="preserve"> </w:t>
      </w:r>
      <w:r>
        <w:rPr>
          <w:w w:val="100"/>
        </w:rPr>
        <w:t>a</w:t>
      </w:r>
      <w:r>
        <w:rPr>
          <w:spacing w:val="-2"/>
          <w:w w:val="100"/>
        </w:rPr>
        <w:t>n</w:t>
      </w:r>
      <w:r>
        <w:rPr>
          <w:w w:val="100"/>
        </w:rPr>
        <w:t>d</w:t>
      </w:r>
      <w:r>
        <w:rPr>
          <w:spacing w:val="4"/>
        </w:rPr>
        <w:t xml:space="preserve"> </w:t>
      </w:r>
      <w:r>
        <w:rPr>
          <w:spacing w:val="-2"/>
          <w:w w:val="100"/>
        </w:rPr>
        <w:t>no</w:t>
      </w:r>
      <w:r>
        <w:rPr>
          <w:w w:val="100"/>
        </w:rPr>
        <w:t>n</w:t>
      </w:r>
      <w:r>
        <w:rPr>
          <w:spacing w:val="-2"/>
          <w:w w:val="100"/>
        </w:rPr>
        <w:t>p</w:t>
      </w:r>
      <w:r>
        <w:rPr>
          <w:w w:val="100"/>
        </w:rPr>
        <w:t>u</w:t>
      </w:r>
      <w:r>
        <w:rPr>
          <w:spacing w:val="-2"/>
          <w:w w:val="100"/>
        </w:rPr>
        <w:t>b</w:t>
      </w:r>
      <w:r>
        <w:rPr>
          <w:w w:val="100"/>
        </w:rPr>
        <w:t>l</w:t>
      </w:r>
      <w:r>
        <w:rPr>
          <w:spacing w:val="-2"/>
          <w:w w:val="100"/>
        </w:rPr>
        <w:t>i</w:t>
      </w:r>
      <w:r>
        <w:rPr>
          <w:w w:val="100"/>
        </w:rPr>
        <w:t>c</w:t>
      </w:r>
      <w:r>
        <w:rPr>
          <w:spacing w:val="4"/>
        </w:rPr>
        <w:t xml:space="preserve"> </w:t>
      </w:r>
      <w:r>
        <w:rPr>
          <w:spacing w:val="-2"/>
          <w:w w:val="100"/>
        </w:rPr>
        <w:t>i</w:t>
      </w:r>
      <w:r>
        <w:rPr>
          <w:w w:val="100"/>
        </w:rPr>
        <w:t>nf</w:t>
      </w:r>
      <w:r>
        <w:rPr>
          <w:spacing w:val="-2"/>
          <w:w w:val="100"/>
        </w:rPr>
        <w:t>o</w:t>
      </w:r>
      <w:r>
        <w:rPr>
          <w:w w:val="100"/>
        </w:rPr>
        <w:t>rm</w:t>
      </w:r>
      <w:r>
        <w:rPr>
          <w:spacing w:val="-3"/>
          <w:w w:val="100"/>
        </w:rPr>
        <w:t>a</w:t>
      </w:r>
      <w:r>
        <w:rPr>
          <w:w w:val="100"/>
        </w:rPr>
        <w:t>t</w:t>
      </w:r>
      <w:r>
        <w:rPr>
          <w:spacing w:val="-2"/>
          <w:w w:val="100"/>
        </w:rPr>
        <w:t>io</w:t>
      </w:r>
      <w:r>
        <w:rPr>
          <w:w w:val="100"/>
        </w:rPr>
        <w:t>n</w:t>
      </w:r>
      <w:r>
        <w:rPr>
          <w:spacing w:val="4"/>
        </w:rPr>
        <w:t xml:space="preserve"> </w:t>
      </w:r>
      <w:r>
        <w:rPr>
          <w:w w:val="100"/>
        </w:rPr>
        <w:t>w</w:t>
      </w:r>
      <w:r>
        <w:rPr>
          <w:spacing w:val="-2"/>
          <w:w w:val="100"/>
        </w:rPr>
        <w:t>it</w:t>
      </w:r>
      <w:r>
        <w:rPr>
          <w:w w:val="100"/>
        </w:rPr>
        <w:t>h</w:t>
      </w:r>
      <w:r>
        <w:rPr>
          <w:spacing w:val="-2"/>
          <w:w w:val="100"/>
        </w:rPr>
        <w:t>ou</w:t>
      </w:r>
      <w:r>
        <w:rPr>
          <w:w w:val="100"/>
        </w:rPr>
        <w:t>t</w:t>
      </w:r>
      <w:r>
        <w:rPr>
          <w:spacing w:val="4"/>
        </w:rPr>
        <w:t xml:space="preserve"> </w:t>
      </w:r>
      <w:r>
        <w:rPr>
          <w:w w:val="100"/>
        </w:rPr>
        <w:t>a</w:t>
      </w:r>
      <w:r>
        <w:rPr>
          <w:spacing w:val="4"/>
        </w:rPr>
        <w:t xml:space="preserve"> </w:t>
      </w:r>
      <w:r>
        <w:rPr>
          <w:w w:val="100"/>
        </w:rPr>
        <w:t>v</w:t>
      </w:r>
      <w:r>
        <w:rPr>
          <w:spacing w:val="-3"/>
          <w:w w:val="100"/>
        </w:rPr>
        <w:t>a</w:t>
      </w:r>
      <w:r>
        <w:rPr>
          <w:w w:val="100"/>
        </w:rPr>
        <w:t>l</w:t>
      </w:r>
      <w:r>
        <w:rPr>
          <w:spacing w:val="-2"/>
          <w:w w:val="100"/>
        </w:rPr>
        <w:t>i</w:t>
      </w:r>
      <w:r>
        <w:rPr>
          <w:w w:val="100"/>
        </w:rPr>
        <w:t>d</w:t>
      </w:r>
      <w:r>
        <w:rPr>
          <w:spacing w:val="4"/>
        </w:rPr>
        <w:t xml:space="preserve"> </w:t>
      </w:r>
      <w:r>
        <w:rPr>
          <w:spacing w:val="-2"/>
          <w:w w:val="100"/>
        </w:rPr>
        <w:t>b</w:t>
      </w:r>
      <w:r>
        <w:rPr>
          <w:w w:val="100"/>
        </w:rPr>
        <w:t>u</w:t>
      </w:r>
      <w:r>
        <w:rPr>
          <w:spacing w:val="-2"/>
          <w:w w:val="100"/>
        </w:rPr>
        <w:t>si</w:t>
      </w:r>
      <w:r>
        <w:rPr>
          <w:w w:val="100"/>
        </w:rPr>
        <w:t>ne</w:t>
      </w:r>
      <w:r>
        <w:rPr>
          <w:spacing w:val="-2"/>
          <w:w w:val="100"/>
        </w:rPr>
        <w:t>s</w:t>
      </w:r>
      <w:r>
        <w:rPr>
          <w:w w:val="100"/>
        </w:rPr>
        <w:t>s</w:t>
      </w:r>
      <w:r>
        <w:rPr>
          <w:spacing w:val="2"/>
        </w:rPr>
        <w:t xml:space="preserve"> </w:t>
      </w:r>
      <w:r>
        <w:rPr>
          <w:w w:val="100"/>
        </w:rPr>
        <w:t>pu</w:t>
      </w:r>
      <w:r>
        <w:rPr>
          <w:spacing w:val="-3"/>
          <w:w w:val="100"/>
        </w:rPr>
        <w:t>r</w:t>
      </w:r>
      <w:r>
        <w:rPr>
          <w:spacing w:val="-2"/>
          <w:w w:val="100"/>
        </w:rPr>
        <w:t>p</w:t>
      </w:r>
      <w:r>
        <w:rPr>
          <w:w w:val="100"/>
        </w:rPr>
        <w:t>o</w:t>
      </w:r>
      <w:r>
        <w:rPr>
          <w:spacing w:val="-2"/>
          <w:w w:val="100"/>
        </w:rPr>
        <w:t>s</w:t>
      </w:r>
      <w:r>
        <w:rPr>
          <w:w w:val="100"/>
        </w:rPr>
        <w:t>e</w:t>
      </w:r>
      <w:r>
        <w:rPr>
          <w:spacing w:val="4"/>
        </w:rPr>
        <w:t xml:space="preserve"> </w:t>
      </w:r>
      <w:r>
        <w:rPr>
          <w:w w:val="100"/>
        </w:rPr>
        <w:t>a</w:t>
      </w:r>
      <w:r>
        <w:rPr>
          <w:spacing w:val="-2"/>
          <w:w w:val="100"/>
        </w:rPr>
        <w:t>n</w:t>
      </w:r>
      <w:r>
        <w:rPr>
          <w:w w:val="100"/>
        </w:rPr>
        <w:t>d pr</w:t>
      </w:r>
      <w:r>
        <w:rPr>
          <w:spacing w:val="-2"/>
          <w:w w:val="100"/>
        </w:rPr>
        <w:t>o</w:t>
      </w:r>
      <w:r>
        <w:rPr>
          <w:w w:val="100"/>
        </w:rPr>
        <w:t>per</w:t>
      </w:r>
      <w:r>
        <w:rPr>
          <w:spacing w:val="9"/>
        </w:rPr>
        <w:t xml:space="preserve"> </w:t>
      </w:r>
      <w:r>
        <w:rPr>
          <w:spacing w:val="-3"/>
          <w:w w:val="100"/>
        </w:rPr>
        <w:t>a</w:t>
      </w:r>
      <w:r>
        <w:rPr>
          <w:spacing w:val="-2"/>
          <w:w w:val="100"/>
        </w:rPr>
        <w:t>u</w:t>
      </w:r>
      <w:r>
        <w:rPr>
          <w:w w:val="100"/>
        </w:rPr>
        <w:t>t</w:t>
      </w:r>
      <w:r>
        <w:rPr>
          <w:spacing w:val="-2"/>
          <w:w w:val="100"/>
        </w:rPr>
        <w:t>h</w:t>
      </w:r>
      <w:r>
        <w:rPr>
          <w:w w:val="100"/>
        </w:rPr>
        <w:t>o</w:t>
      </w:r>
      <w:r>
        <w:rPr>
          <w:spacing w:val="-3"/>
          <w:w w:val="100"/>
        </w:rPr>
        <w:t>r</w:t>
      </w:r>
      <w:r>
        <w:rPr>
          <w:w w:val="100"/>
        </w:rPr>
        <w:t>iz</w:t>
      </w:r>
      <w:r>
        <w:rPr>
          <w:spacing w:val="-3"/>
          <w:w w:val="100"/>
        </w:rPr>
        <w:t>a</w:t>
      </w:r>
      <w:r>
        <w:rPr>
          <w:w w:val="100"/>
        </w:rPr>
        <w:t>t</w:t>
      </w:r>
      <w:r>
        <w:rPr>
          <w:spacing w:val="-2"/>
          <w:w w:val="100"/>
        </w:rPr>
        <w:t>io</w:t>
      </w:r>
      <w:r>
        <w:rPr>
          <w:w w:val="100"/>
        </w:rPr>
        <w:t>n.</w:t>
      </w:r>
      <w:r>
        <w:rPr>
          <w:spacing w:val="-13"/>
        </w:rPr>
        <w:t xml:space="preserve"> </w:t>
      </w:r>
    </w:p>
    <w:p w14:paraId="1EAEF798">
      <w:pPr>
        <w:pStyle w:val="5"/>
        <w:spacing w:before="60" w:line="278" w:lineRule="auto"/>
        <w:ind w:right="355"/>
        <w:rPr>
          <w:rFonts w:ascii="宋体" w:hAnsi="宋体" w:eastAsia="宋体"/>
        </w:rPr>
      </w:pPr>
      <w:r>
        <w:rPr>
          <w:rFonts w:hint="eastAsia" w:eastAsia="宋体"/>
          <w:b/>
          <w:w w:val="100"/>
          <w:lang w:eastAsia="zh-CN"/>
        </w:rPr>
        <w:t>XunStd</w:t>
      </w:r>
      <w:r>
        <w:rPr>
          <w:b/>
          <w:spacing w:val="-13"/>
        </w:rPr>
        <w:t xml:space="preserve"> </w:t>
      </w:r>
      <w:r>
        <w:rPr>
          <w:rFonts w:ascii="宋体" w:hAnsi="宋体" w:eastAsia="宋体"/>
          <w:w w:val="100"/>
        </w:rPr>
        <w:t>业务成功的关键在于保护公司机密信息，以</w:t>
      </w:r>
      <w:r>
        <w:rPr>
          <w:rFonts w:ascii="宋体" w:hAnsi="宋体" w:eastAsia="宋体"/>
          <w:spacing w:val="6"/>
          <w:w w:val="100"/>
        </w:rPr>
        <w:t>及员工、客户和其他业务合作伙伴委托给我们的非公开信息。机密和</w:t>
      </w:r>
      <w:r>
        <w:rPr>
          <w:rFonts w:ascii="宋体" w:hAnsi="宋体" w:eastAsia="宋体"/>
          <w:spacing w:val="4"/>
          <w:w w:val="100"/>
        </w:rPr>
        <w:t>专有信息包括定价和财务数据、客户姓名</w:t>
      </w:r>
      <w:r>
        <w:rPr>
          <w:b/>
          <w:spacing w:val="3"/>
          <w:w w:val="100"/>
        </w:rPr>
        <w:t>/</w:t>
      </w:r>
      <w:r>
        <w:rPr>
          <w:rFonts w:ascii="宋体" w:hAnsi="宋体" w:eastAsia="宋体"/>
          <w:spacing w:val="2"/>
          <w:w w:val="100"/>
        </w:rPr>
        <w:t>地址或其他公司的非公开信</w:t>
      </w:r>
      <w:r>
        <w:rPr>
          <w:rFonts w:ascii="宋体" w:hAnsi="宋体" w:eastAsia="宋体"/>
          <w:spacing w:val="6"/>
          <w:w w:val="100"/>
        </w:rPr>
        <w:t>息，包括当前或潜在供应商和供应商。未经有效的商业目的和适当授</w:t>
      </w:r>
      <w:r>
        <w:rPr>
          <w:rFonts w:ascii="宋体" w:hAnsi="宋体" w:eastAsia="宋体"/>
          <w:w w:val="100"/>
        </w:rPr>
        <w:t>权，我们不会披露机密和非公开信息。</w:t>
      </w:r>
    </w:p>
    <w:p w14:paraId="16219103">
      <w:pPr>
        <w:spacing w:before="357"/>
        <w:ind w:left="0" w:right="0" w:firstLine="0"/>
        <w:jc w:val="both"/>
        <w:rPr>
          <w:rFonts w:ascii="宋体" w:eastAsia="宋体"/>
          <w:sz w:val="30"/>
        </w:rPr>
      </w:pPr>
      <w:r>
        <w:rPr>
          <w:b/>
          <w:sz w:val="30"/>
        </w:rPr>
        <w:t>Use</w:t>
      </w:r>
      <w:r>
        <w:rPr>
          <w:b/>
          <w:spacing w:val="-1"/>
          <w:sz w:val="30"/>
        </w:rPr>
        <w:t xml:space="preserve"> </w:t>
      </w:r>
      <w:r>
        <w:rPr>
          <w:b/>
          <w:sz w:val="30"/>
        </w:rPr>
        <w:t>of</w:t>
      </w:r>
      <w:r>
        <w:rPr>
          <w:b/>
          <w:spacing w:val="-1"/>
          <w:sz w:val="30"/>
        </w:rPr>
        <w:t xml:space="preserve"> </w:t>
      </w:r>
      <w:r>
        <w:rPr>
          <w:b/>
          <w:sz w:val="30"/>
        </w:rPr>
        <w:t>Company</w:t>
      </w:r>
      <w:r>
        <w:rPr>
          <w:b/>
          <w:spacing w:val="-2"/>
          <w:sz w:val="30"/>
        </w:rPr>
        <w:t xml:space="preserve"> </w:t>
      </w:r>
      <w:r>
        <w:rPr>
          <w:b/>
          <w:sz w:val="30"/>
        </w:rPr>
        <w:t>Resources</w:t>
      </w:r>
      <w:r>
        <w:rPr>
          <w:b/>
          <w:spacing w:val="-10"/>
          <w:sz w:val="30"/>
        </w:rPr>
        <w:t xml:space="preserve"> </w:t>
      </w:r>
      <w:r>
        <w:rPr>
          <w:rFonts w:ascii="宋体" w:eastAsia="宋体"/>
          <w:spacing w:val="-2"/>
          <w:sz w:val="30"/>
        </w:rPr>
        <w:t>公司资源的使用</w:t>
      </w:r>
    </w:p>
    <w:p w14:paraId="1C497753">
      <w:pPr>
        <w:pStyle w:val="5"/>
        <w:spacing w:before="62" w:line="276" w:lineRule="auto"/>
        <w:ind w:right="352"/>
        <w:rPr>
          <w:rFonts w:ascii="宋体" w:eastAsia="宋体"/>
        </w:rPr>
      </w:pPr>
      <w:r>
        <w:t>Company</w:t>
      </w:r>
      <w:r>
        <w:rPr>
          <w:spacing w:val="-13"/>
        </w:rPr>
        <w:t xml:space="preserve"> </w:t>
      </w:r>
      <w:r>
        <w:t>resources</w:t>
      </w:r>
      <w:r>
        <w:rPr>
          <w:spacing w:val="-7"/>
        </w:rPr>
        <w:t xml:space="preserve">, </w:t>
      </w:r>
      <w:r>
        <w:t>including</w:t>
      </w:r>
      <w:r>
        <w:rPr>
          <w:spacing w:val="-13"/>
        </w:rPr>
        <w:t xml:space="preserve"> </w:t>
      </w:r>
      <w:r>
        <w:t>time,</w:t>
      </w:r>
      <w:r>
        <w:rPr>
          <w:spacing w:val="-14"/>
        </w:rPr>
        <w:t xml:space="preserve"> </w:t>
      </w:r>
      <w:r>
        <w:t>material,</w:t>
      </w:r>
      <w:r>
        <w:rPr>
          <w:spacing w:val="-14"/>
        </w:rPr>
        <w:t xml:space="preserve"> </w:t>
      </w:r>
      <w:r>
        <w:t>equipment</w:t>
      </w:r>
      <w:r>
        <w:rPr>
          <w:spacing w:val="-13"/>
        </w:rPr>
        <w:t xml:space="preserve"> </w:t>
      </w:r>
      <w:r>
        <w:t>and</w:t>
      </w:r>
      <w:r>
        <w:rPr>
          <w:spacing w:val="-13"/>
        </w:rPr>
        <w:t xml:space="preserve"> </w:t>
      </w:r>
      <w:r>
        <w:t>information,</w:t>
      </w:r>
      <w:r>
        <w:rPr>
          <w:spacing w:val="-14"/>
        </w:rPr>
        <w:t xml:space="preserve"> </w:t>
      </w:r>
      <w:r>
        <w:t>are provided for company business use. Nonetheless, occasional personal use is permissible</w:t>
      </w:r>
      <w:r>
        <w:rPr>
          <w:spacing w:val="-10"/>
        </w:rPr>
        <w:t xml:space="preserve"> </w:t>
      </w:r>
      <w:r>
        <w:t>as</w:t>
      </w:r>
      <w:r>
        <w:rPr>
          <w:spacing w:val="-9"/>
        </w:rPr>
        <w:t xml:space="preserve"> </w:t>
      </w:r>
      <w:r>
        <w:t>long</w:t>
      </w:r>
      <w:r>
        <w:rPr>
          <w:spacing w:val="-7"/>
        </w:rPr>
        <w:t xml:space="preserve"> </w:t>
      </w:r>
      <w:r>
        <w:t>as</w:t>
      </w:r>
      <w:r>
        <w:rPr>
          <w:spacing w:val="-9"/>
        </w:rPr>
        <w:t xml:space="preserve"> </w:t>
      </w:r>
      <w:r>
        <w:t>it</w:t>
      </w:r>
      <w:r>
        <w:rPr>
          <w:spacing w:val="-9"/>
        </w:rPr>
        <w:t xml:space="preserve"> </w:t>
      </w:r>
      <w:r>
        <w:t>does</w:t>
      </w:r>
      <w:r>
        <w:rPr>
          <w:spacing w:val="-9"/>
        </w:rPr>
        <w:t xml:space="preserve"> </w:t>
      </w:r>
      <w:r>
        <w:t>not</w:t>
      </w:r>
      <w:r>
        <w:rPr>
          <w:spacing w:val="-9"/>
        </w:rPr>
        <w:t xml:space="preserve"> </w:t>
      </w:r>
      <w:r>
        <w:t>affect</w:t>
      </w:r>
      <w:r>
        <w:rPr>
          <w:spacing w:val="-9"/>
        </w:rPr>
        <w:t xml:space="preserve"> </w:t>
      </w:r>
      <w:r>
        <w:t>job</w:t>
      </w:r>
      <w:r>
        <w:rPr>
          <w:spacing w:val="-9"/>
        </w:rPr>
        <w:t xml:space="preserve"> </w:t>
      </w:r>
      <w:r>
        <w:t>performance</w:t>
      </w:r>
      <w:r>
        <w:rPr>
          <w:spacing w:val="-8"/>
        </w:rPr>
        <w:t xml:space="preserve"> </w:t>
      </w:r>
      <w:r>
        <w:t>or</w:t>
      </w:r>
      <w:r>
        <w:rPr>
          <w:spacing w:val="-8"/>
        </w:rPr>
        <w:t xml:space="preserve"> </w:t>
      </w:r>
      <w:r>
        <w:t>cause</w:t>
      </w:r>
      <w:r>
        <w:rPr>
          <w:spacing w:val="-10"/>
        </w:rPr>
        <w:t xml:space="preserve"> </w:t>
      </w:r>
      <w:r>
        <w:t>a</w:t>
      </w:r>
      <w:r>
        <w:rPr>
          <w:spacing w:val="-8"/>
        </w:rPr>
        <w:t xml:space="preserve"> </w:t>
      </w:r>
      <w:r>
        <w:t>disruption to</w:t>
      </w:r>
      <w:r>
        <w:rPr>
          <w:spacing w:val="58"/>
        </w:rPr>
        <w:t xml:space="preserve"> </w:t>
      </w:r>
      <w:r>
        <w:t>the</w:t>
      </w:r>
      <w:r>
        <w:rPr>
          <w:spacing w:val="61"/>
        </w:rPr>
        <w:t xml:space="preserve"> </w:t>
      </w:r>
      <w:r>
        <w:t>workplace.</w:t>
      </w:r>
      <w:r>
        <w:rPr>
          <w:spacing w:val="25"/>
        </w:rPr>
        <w:t xml:space="preserve"> </w:t>
      </w:r>
      <w:r>
        <w:rPr>
          <w:rFonts w:ascii="宋体" w:eastAsia="宋体"/>
          <w:spacing w:val="-1"/>
        </w:rPr>
        <w:t>提供公司资源，包括时间、材料、设备和信息，供公</w:t>
      </w:r>
    </w:p>
    <w:p w14:paraId="4E1BC404">
      <w:pPr>
        <w:pStyle w:val="5"/>
        <w:spacing w:before="9" w:line="278" w:lineRule="auto"/>
        <w:ind w:right="69"/>
        <w:jc w:val="left"/>
        <w:rPr>
          <w:rFonts w:ascii="宋体" w:eastAsia="宋体"/>
        </w:rPr>
      </w:pPr>
      <w:r>
        <w:rPr>
          <w:rFonts w:ascii="宋体" w:eastAsia="宋体"/>
          <w:spacing w:val="6"/>
          <w:w w:val="100"/>
        </w:rPr>
        <w:t>司业务使用。尽管如此，只要不影响工作表现或对工作场所造成干扰，</w:t>
      </w:r>
      <w:r>
        <w:rPr>
          <w:rFonts w:ascii="宋体" w:eastAsia="宋体"/>
          <w:w w:val="100"/>
        </w:rPr>
        <w:t>偶尔个人使用是允许的。</w:t>
      </w:r>
    </w:p>
    <w:p w14:paraId="5C5BEDFE">
      <w:pPr>
        <w:pStyle w:val="5"/>
        <w:spacing w:line="276" w:lineRule="auto"/>
        <w:ind w:right="355"/>
      </w:pPr>
      <w:r>
        <w:t>Employees</w:t>
      </w:r>
      <w:r>
        <w:rPr>
          <w:spacing w:val="-2"/>
        </w:rPr>
        <w:t xml:space="preserve"> </w:t>
      </w:r>
      <w:r>
        <w:t>and</w:t>
      </w:r>
      <w:r>
        <w:rPr>
          <w:spacing w:val="-2"/>
        </w:rPr>
        <w:t xml:space="preserve"> </w:t>
      </w:r>
      <w:r>
        <w:t>those</w:t>
      </w:r>
      <w:r>
        <w:rPr>
          <w:spacing w:val="-3"/>
        </w:rPr>
        <w:t xml:space="preserve"> </w:t>
      </w:r>
      <w:r>
        <w:t>who</w:t>
      </w:r>
      <w:r>
        <w:rPr>
          <w:spacing w:val="-3"/>
        </w:rPr>
        <w:t xml:space="preserve"> </w:t>
      </w:r>
      <w:r>
        <w:t xml:space="preserve">represent </w:t>
      </w:r>
      <w:r>
        <w:rPr>
          <w:rFonts w:hint="eastAsia" w:eastAsia="宋体"/>
          <w:lang w:eastAsia="zh-CN"/>
        </w:rPr>
        <w:t>XunStd</w:t>
      </w:r>
      <w:r>
        <w:rPr>
          <w:spacing w:val="-5"/>
        </w:rPr>
        <w:t xml:space="preserve"> </w:t>
      </w:r>
      <w:r>
        <w:t>are</w:t>
      </w:r>
      <w:r>
        <w:rPr>
          <w:spacing w:val="-3"/>
        </w:rPr>
        <w:t xml:space="preserve"> </w:t>
      </w:r>
      <w:r>
        <w:t>trusted</w:t>
      </w:r>
      <w:r>
        <w:rPr>
          <w:spacing w:val="-2"/>
        </w:rPr>
        <w:t xml:space="preserve"> </w:t>
      </w:r>
      <w:r>
        <w:t>to</w:t>
      </w:r>
      <w:r>
        <w:rPr>
          <w:spacing w:val="-2"/>
        </w:rPr>
        <w:t xml:space="preserve"> </w:t>
      </w:r>
      <w:r>
        <w:t>behave</w:t>
      </w:r>
      <w:r>
        <w:rPr>
          <w:spacing w:val="-6"/>
        </w:rPr>
        <w:t xml:space="preserve"> </w:t>
      </w:r>
      <w:r>
        <w:t>responsibly and use good judgment to conserve company resources. Managers are responsible</w:t>
      </w:r>
      <w:r>
        <w:rPr>
          <w:spacing w:val="80"/>
          <w:w w:val="150"/>
        </w:rPr>
        <w:t xml:space="preserve"> </w:t>
      </w:r>
      <w:r>
        <w:t>for</w:t>
      </w:r>
      <w:r>
        <w:rPr>
          <w:spacing w:val="80"/>
          <w:w w:val="150"/>
        </w:rPr>
        <w:t xml:space="preserve"> </w:t>
      </w:r>
      <w:r>
        <w:t>the</w:t>
      </w:r>
      <w:r>
        <w:rPr>
          <w:spacing w:val="80"/>
          <w:w w:val="150"/>
        </w:rPr>
        <w:t xml:space="preserve"> </w:t>
      </w:r>
      <w:r>
        <w:t>resources</w:t>
      </w:r>
      <w:r>
        <w:rPr>
          <w:spacing w:val="80"/>
          <w:w w:val="150"/>
        </w:rPr>
        <w:t xml:space="preserve"> </w:t>
      </w:r>
      <w:r>
        <w:t>assigned</w:t>
      </w:r>
      <w:r>
        <w:rPr>
          <w:spacing w:val="80"/>
          <w:w w:val="150"/>
        </w:rPr>
        <w:t xml:space="preserve"> </w:t>
      </w:r>
      <w:r>
        <w:t>to</w:t>
      </w:r>
      <w:r>
        <w:rPr>
          <w:spacing w:val="80"/>
          <w:w w:val="150"/>
        </w:rPr>
        <w:t xml:space="preserve"> </w:t>
      </w:r>
      <w:r>
        <w:t>their</w:t>
      </w:r>
      <w:r>
        <w:rPr>
          <w:spacing w:val="80"/>
          <w:w w:val="150"/>
        </w:rPr>
        <w:t xml:space="preserve"> </w:t>
      </w:r>
      <w:r>
        <w:t>departments</w:t>
      </w:r>
      <w:r>
        <w:rPr>
          <w:spacing w:val="80"/>
          <w:w w:val="150"/>
        </w:rPr>
        <w:t xml:space="preserve"> </w:t>
      </w:r>
      <w:r>
        <w:t>and</w:t>
      </w:r>
      <w:r>
        <w:rPr>
          <w:spacing w:val="80"/>
          <w:w w:val="150"/>
        </w:rPr>
        <w:t xml:space="preserve"> </w:t>
      </w:r>
      <w:r>
        <w:t>are</w:t>
      </w:r>
    </w:p>
    <w:p w14:paraId="53BAAB9F">
      <w:pPr>
        <w:pStyle w:val="5"/>
        <w:spacing w:after="0" w:line="276" w:lineRule="auto"/>
        <w:sectPr>
          <w:pgSz w:w="12240" w:h="15840"/>
          <w:pgMar w:top="1380" w:right="1440" w:bottom="280" w:left="1800" w:header="720" w:footer="720" w:gutter="0"/>
          <w:cols w:space="720" w:num="1"/>
        </w:sectPr>
      </w:pPr>
    </w:p>
    <w:p w14:paraId="51DF5D8D">
      <w:pPr>
        <w:pStyle w:val="5"/>
        <w:spacing w:before="43" w:line="278" w:lineRule="auto"/>
        <w:ind w:right="351"/>
        <w:rPr>
          <w:b/>
          <w:spacing w:val="-35"/>
        </w:rPr>
      </w:pPr>
      <w:r>
        <w:rPr>
          <w:w w:val="100"/>
        </w:rPr>
        <w:t>em</w:t>
      </w:r>
      <w:r>
        <w:rPr>
          <w:spacing w:val="-2"/>
          <w:w w:val="100"/>
        </w:rPr>
        <w:t>po</w:t>
      </w:r>
      <w:r>
        <w:rPr>
          <w:w w:val="100"/>
        </w:rPr>
        <w:t>wer</w:t>
      </w:r>
      <w:r>
        <w:rPr>
          <w:spacing w:val="-2"/>
          <w:w w:val="100"/>
        </w:rPr>
        <w:t>e</w:t>
      </w:r>
      <w:r>
        <w:rPr>
          <w:w w:val="100"/>
        </w:rPr>
        <w:t>d</w:t>
      </w:r>
      <w:r>
        <w:rPr>
          <w:spacing w:val="-17"/>
        </w:rPr>
        <w:t xml:space="preserve"> </w:t>
      </w:r>
      <w:r>
        <w:rPr>
          <w:spacing w:val="-2"/>
          <w:w w:val="100"/>
        </w:rPr>
        <w:t>t</w:t>
      </w:r>
      <w:r>
        <w:rPr>
          <w:w w:val="100"/>
        </w:rPr>
        <w:t>o</w:t>
      </w:r>
      <w:r>
        <w:rPr>
          <w:spacing w:val="-17"/>
        </w:rPr>
        <w:t xml:space="preserve"> </w:t>
      </w:r>
      <w:r>
        <w:rPr>
          <w:w w:val="100"/>
        </w:rPr>
        <w:t>r</w:t>
      </w:r>
      <w:r>
        <w:rPr>
          <w:spacing w:val="-3"/>
          <w:w w:val="100"/>
        </w:rPr>
        <w:t>e</w:t>
      </w:r>
      <w:r>
        <w:rPr>
          <w:spacing w:val="-2"/>
          <w:w w:val="100"/>
        </w:rPr>
        <w:t>s</w:t>
      </w:r>
      <w:r>
        <w:rPr>
          <w:w w:val="100"/>
        </w:rPr>
        <w:t>o</w:t>
      </w:r>
      <w:r>
        <w:rPr>
          <w:spacing w:val="-2"/>
          <w:w w:val="100"/>
        </w:rPr>
        <w:t>l</w:t>
      </w:r>
      <w:r>
        <w:rPr>
          <w:w w:val="100"/>
        </w:rPr>
        <w:t>ve</w:t>
      </w:r>
      <w:r>
        <w:rPr>
          <w:spacing w:val="-20"/>
        </w:rPr>
        <w:t xml:space="preserve"> </w:t>
      </w:r>
      <w:r>
        <w:rPr>
          <w:w w:val="100"/>
        </w:rPr>
        <w:t>i</w:t>
      </w:r>
      <w:r>
        <w:rPr>
          <w:spacing w:val="-2"/>
          <w:w w:val="100"/>
        </w:rPr>
        <w:t>s</w:t>
      </w:r>
      <w:r>
        <w:rPr>
          <w:w w:val="100"/>
        </w:rPr>
        <w:t>s</w:t>
      </w:r>
      <w:r>
        <w:rPr>
          <w:spacing w:val="-2"/>
          <w:w w:val="100"/>
        </w:rPr>
        <w:t>u</w:t>
      </w:r>
      <w:r>
        <w:rPr>
          <w:w w:val="100"/>
        </w:rPr>
        <w:t>es</w:t>
      </w:r>
      <w:r>
        <w:rPr>
          <w:spacing w:val="-17"/>
        </w:rPr>
        <w:t xml:space="preserve"> </w:t>
      </w:r>
      <w:r>
        <w:rPr>
          <w:spacing w:val="-3"/>
          <w:w w:val="100"/>
        </w:rPr>
        <w:t>c</w:t>
      </w:r>
      <w:r>
        <w:rPr>
          <w:spacing w:val="-2"/>
          <w:w w:val="100"/>
        </w:rPr>
        <w:t>o</w:t>
      </w:r>
      <w:r>
        <w:rPr>
          <w:w w:val="100"/>
        </w:rPr>
        <w:t>nce</w:t>
      </w:r>
      <w:r>
        <w:rPr>
          <w:spacing w:val="-2"/>
          <w:w w:val="100"/>
        </w:rPr>
        <w:t>rn</w:t>
      </w:r>
      <w:r>
        <w:rPr>
          <w:w w:val="100"/>
        </w:rPr>
        <w:t>i</w:t>
      </w:r>
      <w:r>
        <w:rPr>
          <w:spacing w:val="-2"/>
          <w:w w:val="100"/>
        </w:rPr>
        <w:t>n</w:t>
      </w:r>
      <w:r>
        <w:rPr>
          <w:w w:val="100"/>
        </w:rPr>
        <w:t>g</w:t>
      </w:r>
      <w:r>
        <w:rPr>
          <w:spacing w:val="-17"/>
        </w:rPr>
        <w:t xml:space="preserve"> </w:t>
      </w:r>
      <w:r>
        <w:rPr>
          <w:spacing w:val="-2"/>
          <w:w w:val="100"/>
        </w:rPr>
        <w:t>t</w:t>
      </w:r>
      <w:r>
        <w:rPr>
          <w:w w:val="100"/>
        </w:rPr>
        <w:t>h</w:t>
      </w:r>
      <w:r>
        <w:rPr>
          <w:spacing w:val="-3"/>
          <w:w w:val="100"/>
        </w:rPr>
        <w:t>e</w:t>
      </w:r>
      <w:r>
        <w:rPr>
          <w:w w:val="100"/>
        </w:rPr>
        <w:t>ir</w:t>
      </w:r>
      <w:r>
        <w:rPr>
          <w:spacing w:val="-18"/>
        </w:rPr>
        <w:t xml:space="preserve"> </w:t>
      </w:r>
      <w:r>
        <w:rPr>
          <w:spacing w:val="-2"/>
          <w:w w:val="100"/>
        </w:rPr>
        <w:t>p</w:t>
      </w:r>
      <w:r>
        <w:rPr>
          <w:w w:val="100"/>
        </w:rPr>
        <w:t>r</w:t>
      </w:r>
      <w:r>
        <w:rPr>
          <w:spacing w:val="-2"/>
          <w:w w:val="100"/>
        </w:rPr>
        <w:t>o</w:t>
      </w:r>
      <w:r>
        <w:rPr>
          <w:w w:val="100"/>
        </w:rPr>
        <w:t>per</w:t>
      </w:r>
      <w:r>
        <w:rPr>
          <w:spacing w:val="-20"/>
        </w:rPr>
        <w:t xml:space="preserve"> </w:t>
      </w:r>
      <w:r>
        <w:rPr>
          <w:w w:val="100"/>
        </w:rPr>
        <w:t>u</w:t>
      </w:r>
      <w:r>
        <w:rPr>
          <w:spacing w:val="-2"/>
          <w:w w:val="100"/>
        </w:rPr>
        <w:t>s</w:t>
      </w:r>
      <w:r>
        <w:rPr>
          <w:spacing w:val="5"/>
          <w:w w:val="100"/>
        </w:rPr>
        <w:t>e</w:t>
      </w:r>
      <w:r>
        <w:rPr>
          <w:b/>
          <w:w w:val="100"/>
        </w:rPr>
        <w:t>.</w:t>
      </w:r>
      <w:r>
        <w:rPr>
          <w:b/>
          <w:spacing w:val="-35"/>
        </w:rPr>
        <w:t xml:space="preserve"> </w:t>
      </w:r>
    </w:p>
    <w:p w14:paraId="45EA57B8">
      <w:pPr>
        <w:pStyle w:val="5"/>
        <w:spacing w:before="43" w:line="278" w:lineRule="auto"/>
        <w:ind w:right="351"/>
        <w:rPr>
          <w:rFonts w:ascii="宋体" w:eastAsia="宋体"/>
        </w:rPr>
      </w:pPr>
      <w:r>
        <w:rPr>
          <w:rFonts w:ascii="宋体" w:eastAsia="宋体"/>
          <w:w w:val="100"/>
        </w:rPr>
        <w:t>员工和代表</w:t>
      </w:r>
      <w:r>
        <w:rPr>
          <w:rFonts w:ascii="宋体" w:eastAsia="宋体"/>
          <w:spacing w:val="-70"/>
        </w:rPr>
        <w:t xml:space="preserve"> </w:t>
      </w:r>
      <w:r>
        <w:rPr>
          <w:rFonts w:hint="eastAsia" w:eastAsia="宋体"/>
          <w:b/>
          <w:w w:val="100"/>
          <w:lang w:eastAsia="zh-CN"/>
        </w:rPr>
        <w:t>XunStd</w:t>
      </w:r>
      <w:r>
        <w:rPr>
          <w:rFonts w:ascii="宋体" w:eastAsia="宋体"/>
          <w:spacing w:val="6"/>
          <w:w w:val="100"/>
        </w:rPr>
        <w:t>的人都有责任感，并运用良好的判断力来节约公司资源。管理者负责</w:t>
      </w:r>
      <w:r>
        <w:rPr>
          <w:rFonts w:ascii="宋体" w:eastAsia="宋体"/>
          <w:w w:val="100"/>
        </w:rPr>
        <w:t>分配给其部门的资源，并有权解决与其正确使用有关的问题。</w:t>
      </w:r>
    </w:p>
    <w:p w14:paraId="1455C738">
      <w:pPr>
        <w:pStyle w:val="5"/>
        <w:spacing w:before="150" w:line="278" w:lineRule="auto"/>
        <w:ind w:right="353"/>
        <w:rPr>
          <w:rFonts w:ascii="宋体" w:eastAsia="宋体"/>
        </w:rPr>
      </w:pPr>
      <w:r>
        <w:rPr>
          <w:w w:val="100"/>
        </w:rPr>
        <w:t>G</w:t>
      </w:r>
      <w:r>
        <w:rPr>
          <w:spacing w:val="-3"/>
          <w:w w:val="100"/>
        </w:rPr>
        <w:t>e</w:t>
      </w:r>
      <w:r>
        <w:rPr>
          <w:w w:val="100"/>
        </w:rPr>
        <w:t>ner</w:t>
      </w:r>
      <w:r>
        <w:rPr>
          <w:spacing w:val="-2"/>
          <w:w w:val="100"/>
        </w:rPr>
        <w:t>a</w:t>
      </w:r>
      <w:r>
        <w:rPr>
          <w:w w:val="100"/>
        </w:rPr>
        <w:t>l</w:t>
      </w:r>
      <w:r>
        <w:rPr>
          <w:spacing w:val="-2"/>
          <w:w w:val="100"/>
        </w:rPr>
        <w:t>l</w:t>
      </w:r>
      <w:r>
        <w:rPr>
          <w:w w:val="100"/>
        </w:rPr>
        <w:t>y,</w:t>
      </w:r>
      <w:r>
        <w:rPr>
          <w:spacing w:val="25"/>
        </w:rPr>
        <w:t xml:space="preserve"> </w:t>
      </w:r>
      <w:r>
        <w:rPr>
          <w:w w:val="100"/>
        </w:rPr>
        <w:t>we</w:t>
      </w:r>
      <w:r>
        <w:rPr>
          <w:spacing w:val="25"/>
        </w:rPr>
        <w:t xml:space="preserve"> </w:t>
      </w:r>
      <w:r>
        <w:rPr>
          <w:spacing w:val="-2"/>
          <w:w w:val="100"/>
        </w:rPr>
        <w:t>wi</w:t>
      </w:r>
      <w:r>
        <w:rPr>
          <w:w w:val="100"/>
        </w:rPr>
        <w:t>ll</w:t>
      </w:r>
      <w:r>
        <w:rPr>
          <w:spacing w:val="26"/>
        </w:rPr>
        <w:t xml:space="preserve"> </w:t>
      </w:r>
      <w:r>
        <w:rPr>
          <w:spacing w:val="-2"/>
          <w:w w:val="100"/>
        </w:rPr>
        <w:t>n</w:t>
      </w:r>
      <w:r>
        <w:rPr>
          <w:w w:val="100"/>
        </w:rPr>
        <w:t>ot</w:t>
      </w:r>
      <w:r>
        <w:rPr>
          <w:spacing w:val="26"/>
        </w:rPr>
        <w:t xml:space="preserve"> </w:t>
      </w:r>
      <w:r>
        <w:rPr>
          <w:spacing w:val="-2"/>
          <w:w w:val="100"/>
        </w:rPr>
        <w:t>u</w:t>
      </w:r>
      <w:r>
        <w:rPr>
          <w:w w:val="100"/>
        </w:rPr>
        <w:t>se</w:t>
      </w:r>
      <w:r>
        <w:rPr>
          <w:spacing w:val="25"/>
        </w:rPr>
        <w:t xml:space="preserve"> </w:t>
      </w:r>
      <w:r>
        <w:rPr>
          <w:w w:val="100"/>
        </w:rPr>
        <w:t>c</w:t>
      </w:r>
      <w:r>
        <w:rPr>
          <w:spacing w:val="-2"/>
          <w:w w:val="100"/>
        </w:rPr>
        <w:t>o</w:t>
      </w:r>
      <w:r>
        <w:rPr>
          <w:w w:val="100"/>
        </w:rPr>
        <w:t>m</w:t>
      </w:r>
      <w:r>
        <w:rPr>
          <w:spacing w:val="-2"/>
          <w:w w:val="100"/>
        </w:rPr>
        <w:t>p</w:t>
      </w:r>
      <w:r>
        <w:rPr>
          <w:w w:val="100"/>
        </w:rPr>
        <w:t>a</w:t>
      </w:r>
      <w:r>
        <w:rPr>
          <w:spacing w:val="-2"/>
          <w:w w:val="100"/>
        </w:rPr>
        <w:t>n</w:t>
      </w:r>
      <w:r>
        <w:rPr>
          <w:w w:val="100"/>
        </w:rPr>
        <w:t>y</w:t>
      </w:r>
      <w:r>
        <w:rPr>
          <w:spacing w:val="26"/>
        </w:rPr>
        <w:t xml:space="preserve"> </w:t>
      </w:r>
      <w:r>
        <w:rPr>
          <w:w w:val="100"/>
        </w:rPr>
        <w:t>e</w:t>
      </w:r>
      <w:r>
        <w:rPr>
          <w:spacing w:val="-2"/>
          <w:w w:val="100"/>
        </w:rPr>
        <w:t>q</w:t>
      </w:r>
      <w:r>
        <w:rPr>
          <w:w w:val="100"/>
        </w:rPr>
        <w:t>u</w:t>
      </w:r>
      <w:r>
        <w:rPr>
          <w:spacing w:val="-2"/>
          <w:w w:val="100"/>
        </w:rPr>
        <w:t>i</w:t>
      </w:r>
      <w:r>
        <w:rPr>
          <w:w w:val="100"/>
        </w:rPr>
        <w:t>pm</w:t>
      </w:r>
      <w:r>
        <w:rPr>
          <w:spacing w:val="-3"/>
          <w:w w:val="100"/>
        </w:rPr>
        <w:t>e</w:t>
      </w:r>
      <w:r>
        <w:rPr>
          <w:w w:val="100"/>
        </w:rPr>
        <w:t>nt</w:t>
      </w:r>
      <w:r>
        <w:rPr>
          <w:spacing w:val="26"/>
        </w:rPr>
        <w:t xml:space="preserve"> </w:t>
      </w:r>
      <w:r>
        <w:rPr>
          <w:spacing w:val="-2"/>
          <w:w w:val="100"/>
        </w:rPr>
        <w:t>s</w:t>
      </w:r>
      <w:r>
        <w:rPr>
          <w:w w:val="100"/>
        </w:rPr>
        <w:t>u</w:t>
      </w:r>
      <w:r>
        <w:rPr>
          <w:spacing w:val="-3"/>
          <w:w w:val="100"/>
        </w:rPr>
        <w:t>c</w:t>
      </w:r>
      <w:r>
        <w:rPr>
          <w:w w:val="100"/>
        </w:rPr>
        <w:t>h</w:t>
      </w:r>
      <w:r>
        <w:rPr>
          <w:spacing w:val="26"/>
        </w:rPr>
        <w:t xml:space="preserve"> </w:t>
      </w:r>
      <w:r>
        <w:rPr>
          <w:w w:val="100"/>
        </w:rPr>
        <w:t>as</w:t>
      </w:r>
      <w:r>
        <w:rPr>
          <w:spacing w:val="26"/>
        </w:rPr>
        <w:t xml:space="preserve"> </w:t>
      </w:r>
      <w:r>
        <w:rPr>
          <w:spacing w:val="-3"/>
          <w:w w:val="100"/>
        </w:rPr>
        <w:t>c</w:t>
      </w:r>
      <w:r>
        <w:rPr>
          <w:w w:val="100"/>
        </w:rPr>
        <w:t>om</w:t>
      </w:r>
      <w:r>
        <w:rPr>
          <w:spacing w:val="-2"/>
          <w:w w:val="100"/>
        </w:rPr>
        <w:t>p</w:t>
      </w:r>
      <w:r>
        <w:rPr>
          <w:w w:val="100"/>
        </w:rPr>
        <w:t>ut</w:t>
      </w:r>
      <w:r>
        <w:rPr>
          <w:spacing w:val="-3"/>
          <w:w w:val="100"/>
        </w:rPr>
        <w:t>e</w:t>
      </w:r>
      <w:r>
        <w:rPr>
          <w:w w:val="100"/>
        </w:rPr>
        <w:t>rs,</w:t>
      </w:r>
      <w:r>
        <w:rPr>
          <w:spacing w:val="25"/>
        </w:rPr>
        <w:t xml:space="preserve"> </w:t>
      </w:r>
      <w:r>
        <w:rPr>
          <w:w w:val="100"/>
        </w:rPr>
        <w:t>c</w:t>
      </w:r>
      <w:r>
        <w:rPr>
          <w:spacing w:val="-2"/>
          <w:w w:val="100"/>
        </w:rPr>
        <w:t>op</w:t>
      </w:r>
      <w:r>
        <w:rPr>
          <w:w w:val="100"/>
        </w:rPr>
        <w:t>ie</w:t>
      </w:r>
      <w:r>
        <w:rPr>
          <w:spacing w:val="-5"/>
          <w:w w:val="100"/>
        </w:rPr>
        <w:t>r</w:t>
      </w:r>
      <w:r>
        <w:rPr>
          <w:w w:val="100"/>
        </w:rPr>
        <w:t>s a</w:t>
      </w:r>
      <w:r>
        <w:rPr>
          <w:spacing w:val="-2"/>
          <w:w w:val="100"/>
        </w:rPr>
        <w:t>n</w:t>
      </w:r>
      <w:r>
        <w:rPr>
          <w:w w:val="100"/>
        </w:rPr>
        <w:t>d</w:t>
      </w:r>
      <w:r>
        <w:rPr>
          <w:spacing w:val="14"/>
        </w:rPr>
        <w:t xml:space="preserve"> </w:t>
      </w:r>
      <w:r>
        <w:rPr>
          <w:w w:val="100"/>
        </w:rPr>
        <w:t>fax</w:t>
      </w:r>
      <w:r>
        <w:rPr>
          <w:spacing w:val="14"/>
        </w:rPr>
        <w:t xml:space="preserve"> </w:t>
      </w:r>
      <w:r>
        <w:rPr>
          <w:w w:val="100"/>
        </w:rPr>
        <w:t>ma</w:t>
      </w:r>
      <w:r>
        <w:rPr>
          <w:spacing w:val="-3"/>
          <w:w w:val="100"/>
        </w:rPr>
        <w:t>c</w:t>
      </w:r>
      <w:r>
        <w:rPr>
          <w:spacing w:val="-2"/>
          <w:w w:val="100"/>
        </w:rPr>
        <w:t>h</w:t>
      </w:r>
      <w:r>
        <w:rPr>
          <w:w w:val="100"/>
        </w:rPr>
        <w:t>in</w:t>
      </w:r>
      <w:r>
        <w:rPr>
          <w:spacing w:val="-3"/>
          <w:w w:val="100"/>
        </w:rPr>
        <w:t>e</w:t>
      </w:r>
      <w:r>
        <w:rPr>
          <w:w w:val="100"/>
        </w:rPr>
        <w:t>s</w:t>
      </w:r>
      <w:r>
        <w:rPr>
          <w:spacing w:val="14"/>
        </w:rPr>
        <w:t xml:space="preserve"> </w:t>
      </w:r>
      <w:r>
        <w:rPr>
          <w:spacing w:val="-2"/>
          <w:w w:val="100"/>
        </w:rPr>
        <w:t>i</w:t>
      </w:r>
      <w:r>
        <w:rPr>
          <w:w w:val="100"/>
        </w:rPr>
        <w:t>n</w:t>
      </w:r>
      <w:r>
        <w:rPr>
          <w:spacing w:val="14"/>
        </w:rPr>
        <w:t xml:space="preserve"> </w:t>
      </w:r>
      <w:r>
        <w:rPr>
          <w:spacing w:val="-2"/>
          <w:w w:val="100"/>
        </w:rPr>
        <w:t>t</w:t>
      </w:r>
      <w:r>
        <w:rPr>
          <w:w w:val="100"/>
        </w:rPr>
        <w:t>he</w:t>
      </w:r>
      <w:r>
        <w:rPr>
          <w:spacing w:val="13"/>
        </w:rPr>
        <w:t xml:space="preserve"> </w:t>
      </w:r>
      <w:r>
        <w:rPr>
          <w:w w:val="100"/>
        </w:rPr>
        <w:t>c</w:t>
      </w:r>
      <w:r>
        <w:rPr>
          <w:spacing w:val="-2"/>
          <w:w w:val="100"/>
        </w:rPr>
        <w:t>on</w:t>
      </w:r>
      <w:r>
        <w:rPr>
          <w:w w:val="100"/>
        </w:rPr>
        <w:t>d</w:t>
      </w:r>
      <w:r>
        <w:rPr>
          <w:spacing w:val="-2"/>
          <w:w w:val="100"/>
        </w:rPr>
        <w:t>u</w:t>
      </w:r>
      <w:r>
        <w:rPr>
          <w:w w:val="100"/>
        </w:rPr>
        <w:t>ct</w:t>
      </w:r>
      <w:r>
        <w:rPr>
          <w:spacing w:val="14"/>
        </w:rPr>
        <w:t xml:space="preserve"> </w:t>
      </w:r>
      <w:r>
        <w:rPr>
          <w:w w:val="100"/>
        </w:rPr>
        <w:t>of</w:t>
      </w:r>
      <w:r>
        <w:rPr>
          <w:spacing w:val="13"/>
        </w:rPr>
        <w:t xml:space="preserve"> </w:t>
      </w:r>
      <w:r>
        <w:rPr>
          <w:spacing w:val="-3"/>
          <w:w w:val="100"/>
        </w:rPr>
        <w:t>a</w:t>
      </w:r>
      <w:r>
        <w:rPr>
          <w:w w:val="100"/>
        </w:rPr>
        <w:t>n</w:t>
      </w:r>
      <w:r>
        <w:rPr>
          <w:spacing w:val="14"/>
        </w:rPr>
        <w:t xml:space="preserve"> </w:t>
      </w:r>
      <w:r>
        <w:rPr>
          <w:spacing w:val="-2"/>
          <w:w w:val="100"/>
        </w:rPr>
        <w:t>o</w:t>
      </w:r>
      <w:r>
        <w:rPr>
          <w:w w:val="100"/>
        </w:rPr>
        <w:t>u</w:t>
      </w:r>
      <w:r>
        <w:rPr>
          <w:spacing w:val="-2"/>
          <w:w w:val="100"/>
        </w:rPr>
        <w:t>ts</w:t>
      </w:r>
      <w:r>
        <w:rPr>
          <w:w w:val="100"/>
        </w:rPr>
        <w:t>ide</w:t>
      </w:r>
      <w:r>
        <w:rPr>
          <w:spacing w:val="11"/>
        </w:rPr>
        <w:t xml:space="preserve"> </w:t>
      </w:r>
      <w:r>
        <w:rPr>
          <w:spacing w:val="9"/>
          <w:w w:val="100"/>
        </w:rPr>
        <w:t>b</w:t>
      </w:r>
      <w:r>
        <w:rPr>
          <w:spacing w:val="-2"/>
          <w:w w:val="100"/>
        </w:rPr>
        <w:t>us</w:t>
      </w:r>
      <w:r>
        <w:rPr>
          <w:w w:val="100"/>
        </w:rPr>
        <w:t>in</w:t>
      </w:r>
      <w:r>
        <w:rPr>
          <w:spacing w:val="-3"/>
          <w:w w:val="100"/>
        </w:rPr>
        <w:t>e</w:t>
      </w:r>
      <w:r>
        <w:rPr>
          <w:spacing w:val="-2"/>
          <w:w w:val="100"/>
        </w:rPr>
        <w:t>s</w:t>
      </w:r>
      <w:r>
        <w:rPr>
          <w:w w:val="100"/>
        </w:rPr>
        <w:t>s</w:t>
      </w:r>
      <w:r>
        <w:rPr>
          <w:spacing w:val="14"/>
        </w:rPr>
        <w:t xml:space="preserve"> </w:t>
      </w:r>
      <w:r>
        <w:rPr>
          <w:w w:val="100"/>
        </w:rPr>
        <w:t>or</w:t>
      </w:r>
      <w:r>
        <w:rPr>
          <w:spacing w:val="13"/>
        </w:rPr>
        <w:t xml:space="preserve"> </w:t>
      </w:r>
      <w:r>
        <w:rPr>
          <w:spacing w:val="-2"/>
          <w:w w:val="100"/>
        </w:rPr>
        <w:t>i</w:t>
      </w:r>
      <w:r>
        <w:rPr>
          <w:w w:val="100"/>
        </w:rPr>
        <w:t>n</w:t>
      </w:r>
      <w:r>
        <w:rPr>
          <w:spacing w:val="14"/>
        </w:rPr>
        <w:t xml:space="preserve"> </w:t>
      </w:r>
      <w:r>
        <w:rPr>
          <w:spacing w:val="-2"/>
          <w:w w:val="100"/>
        </w:rPr>
        <w:t>su</w:t>
      </w:r>
      <w:r>
        <w:rPr>
          <w:w w:val="100"/>
        </w:rPr>
        <w:t>p</w:t>
      </w:r>
      <w:r>
        <w:rPr>
          <w:spacing w:val="-2"/>
          <w:w w:val="100"/>
        </w:rPr>
        <w:t>p</w:t>
      </w:r>
      <w:r>
        <w:rPr>
          <w:w w:val="100"/>
        </w:rPr>
        <w:t>o</w:t>
      </w:r>
      <w:r>
        <w:rPr>
          <w:spacing w:val="-3"/>
          <w:w w:val="100"/>
        </w:rPr>
        <w:t>r</w:t>
      </w:r>
      <w:r>
        <w:rPr>
          <w:w w:val="100"/>
        </w:rPr>
        <w:t>t</w:t>
      </w:r>
      <w:r>
        <w:rPr>
          <w:spacing w:val="14"/>
        </w:rPr>
        <w:t xml:space="preserve"> </w:t>
      </w:r>
      <w:r>
        <w:rPr>
          <w:w w:val="100"/>
        </w:rPr>
        <w:t>of</w:t>
      </w:r>
      <w:r>
        <w:rPr>
          <w:spacing w:val="13"/>
        </w:rPr>
        <w:t xml:space="preserve"> </w:t>
      </w:r>
      <w:r>
        <w:rPr>
          <w:spacing w:val="-3"/>
          <w:w w:val="100"/>
        </w:rPr>
        <w:t>a</w:t>
      </w:r>
      <w:r>
        <w:rPr>
          <w:w w:val="100"/>
        </w:rPr>
        <w:t>ny re</w:t>
      </w:r>
      <w:r>
        <w:rPr>
          <w:spacing w:val="-2"/>
          <w:w w:val="100"/>
        </w:rPr>
        <w:t>l</w:t>
      </w:r>
      <w:r>
        <w:rPr>
          <w:w w:val="100"/>
        </w:rPr>
        <w:t>i</w:t>
      </w:r>
      <w:r>
        <w:rPr>
          <w:spacing w:val="-2"/>
          <w:w w:val="100"/>
        </w:rPr>
        <w:t>g</w:t>
      </w:r>
      <w:r>
        <w:rPr>
          <w:w w:val="100"/>
        </w:rPr>
        <w:t>i</w:t>
      </w:r>
      <w:r>
        <w:rPr>
          <w:spacing w:val="-2"/>
          <w:w w:val="100"/>
        </w:rPr>
        <w:t>ou</w:t>
      </w:r>
      <w:r>
        <w:rPr>
          <w:w w:val="100"/>
        </w:rPr>
        <w:t>s,</w:t>
      </w:r>
      <w:r>
        <w:rPr>
          <w:spacing w:val="7"/>
        </w:rPr>
        <w:t xml:space="preserve">  </w:t>
      </w:r>
      <w:r>
        <w:rPr>
          <w:spacing w:val="-2"/>
          <w:w w:val="100"/>
        </w:rPr>
        <w:t>p</w:t>
      </w:r>
      <w:r>
        <w:rPr>
          <w:w w:val="100"/>
        </w:rPr>
        <w:t>o</w:t>
      </w:r>
      <w:r>
        <w:rPr>
          <w:spacing w:val="-2"/>
          <w:w w:val="100"/>
        </w:rPr>
        <w:t>l</w:t>
      </w:r>
      <w:r>
        <w:rPr>
          <w:w w:val="100"/>
        </w:rPr>
        <w:t>i</w:t>
      </w:r>
      <w:r>
        <w:rPr>
          <w:spacing w:val="-2"/>
          <w:w w:val="100"/>
        </w:rPr>
        <w:t>t</w:t>
      </w:r>
      <w:r>
        <w:rPr>
          <w:w w:val="100"/>
        </w:rPr>
        <w:t>ic</w:t>
      </w:r>
      <w:r>
        <w:rPr>
          <w:spacing w:val="-3"/>
          <w:w w:val="100"/>
        </w:rPr>
        <w:t>a</w:t>
      </w:r>
      <w:r>
        <w:rPr>
          <w:w w:val="100"/>
        </w:rPr>
        <w:t>l</w:t>
      </w:r>
      <w:r>
        <w:rPr>
          <w:spacing w:val="8"/>
        </w:rPr>
        <w:t xml:space="preserve">  </w:t>
      </w:r>
      <w:r>
        <w:rPr>
          <w:spacing w:val="-2"/>
          <w:w w:val="100"/>
        </w:rPr>
        <w:t>o</w:t>
      </w:r>
      <w:r>
        <w:rPr>
          <w:w w:val="100"/>
        </w:rPr>
        <w:t>r</w:t>
      </w:r>
      <w:r>
        <w:rPr>
          <w:spacing w:val="7"/>
        </w:rPr>
        <w:t xml:space="preserve">  </w:t>
      </w:r>
      <w:r>
        <w:rPr>
          <w:w w:val="100"/>
        </w:rPr>
        <w:t>o</w:t>
      </w:r>
      <w:r>
        <w:rPr>
          <w:spacing w:val="-2"/>
          <w:w w:val="100"/>
        </w:rPr>
        <w:t>t</w:t>
      </w:r>
      <w:r>
        <w:rPr>
          <w:w w:val="100"/>
        </w:rPr>
        <w:t>her</w:t>
      </w:r>
      <w:r>
        <w:rPr>
          <w:spacing w:val="6"/>
        </w:rPr>
        <w:t xml:space="preserve">  </w:t>
      </w:r>
      <w:r>
        <w:rPr>
          <w:w w:val="100"/>
        </w:rPr>
        <w:t>o</w:t>
      </w:r>
      <w:r>
        <w:rPr>
          <w:spacing w:val="-2"/>
          <w:w w:val="100"/>
        </w:rPr>
        <w:t>u</w:t>
      </w:r>
      <w:r>
        <w:rPr>
          <w:w w:val="100"/>
        </w:rPr>
        <w:t>t</w:t>
      </w:r>
      <w:r>
        <w:rPr>
          <w:spacing w:val="-2"/>
          <w:w w:val="100"/>
        </w:rPr>
        <w:t>si</w:t>
      </w:r>
      <w:r>
        <w:rPr>
          <w:w w:val="100"/>
        </w:rPr>
        <w:t>de</w:t>
      </w:r>
      <w:r>
        <w:rPr>
          <w:spacing w:val="7"/>
        </w:rPr>
        <w:t xml:space="preserve">  </w:t>
      </w:r>
      <w:r>
        <w:rPr>
          <w:spacing w:val="-2"/>
          <w:w w:val="100"/>
        </w:rPr>
        <w:t>d</w:t>
      </w:r>
      <w:r>
        <w:rPr>
          <w:w w:val="100"/>
        </w:rPr>
        <w:t>a</w:t>
      </w:r>
      <w:r>
        <w:rPr>
          <w:spacing w:val="-2"/>
          <w:w w:val="100"/>
        </w:rPr>
        <w:t>il</w:t>
      </w:r>
      <w:r>
        <w:rPr>
          <w:w w:val="100"/>
        </w:rPr>
        <w:t>y</w:t>
      </w:r>
      <w:r>
        <w:rPr>
          <w:spacing w:val="8"/>
        </w:rPr>
        <w:t xml:space="preserve">  </w:t>
      </w:r>
      <w:r>
        <w:rPr>
          <w:w w:val="100"/>
        </w:rPr>
        <w:t>ac</w:t>
      </w:r>
      <w:r>
        <w:rPr>
          <w:spacing w:val="-2"/>
          <w:w w:val="100"/>
        </w:rPr>
        <w:t>ti</w:t>
      </w:r>
      <w:r>
        <w:rPr>
          <w:w w:val="100"/>
        </w:rPr>
        <w:t>v</w:t>
      </w:r>
      <w:r>
        <w:rPr>
          <w:spacing w:val="-2"/>
          <w:w w:val="100"/>
        </w:rPr>
        <w:t>it</w:t>
      </w:r>
      <w:r>
        <w:rPr>
          <w:w w:val="100"/>
        </w:rPr>
        <w:t>y,</w:t>
      </w:r>
      <w:r>
        <w:rPr>
          <w:spacing w:val="7"/>
        </w:rPr>
        <w:t xml:space="preserve">  </w:t>
      </w:r>
      <w:r>
        <w:rPr>
          <w:w w:val="100"/>
        </w:rPr>
        <w:t>e</w:t>
      </w:r>
      <w:r>
        <w:rPr>
          <w:spacing w:val="1"/>
          <w:w w:val="100"/>
        </w:rPr>
        <w:t>x</w:t>
      </w:r>
      <w:r>
        <w:rPr>
          <w:w w:val="100"/>
        </w:rPr>
        <w:t>c</w:t>
      </w:r>
      <w:r>
        <w:rPr>
          <w:spacing w:val="-3"/>
          <w:w w:val="100"/>
        </w:rPr>
        <w:t>e</w:t>
      </w:r>
      <w:r>
        <w:rPr>
          <w:spacing w:val="-2"/>
          <w:w w:val="100"/>
        </w:rPr>
        <w:t>p</w:t>
      </w:r>
      <w:r>
        <w:rPr>
          <w:w w:val="100"/>
        </w:rPr>
        <w:t>t</w:t>
      </w:r>
      <w:r>
        <w:rPr>
          <w:spacing w:val="8"/>
        </w:rPr>
        <w:t xml:space="preserve">  </w:t>
      </w:r>
      <w:r>
        <w:rPr>
          <w:spacing w:val="-3"/>
          <w:w w:val="100"/>
        </w:rPr>
        <w:t>f</w:t>
      </w:r>
      <w:r>
        <w:rPr>
          <w:w w:val="100"/>
        </w:rPr>
        <w:t>or</w:t>
      </w:r>
      <w:r>
        <w:rPr>
          <w:spacing w:val="7"/>
        </w:rPr>
        <w:t xml:space="preserve">  </w:t>
      </w:r>
      <w:r>
        <w:rPr>
          <w:w w:val="100"/>
        </w:rPr>
        <w:t>c</w:t>
      </w:r>
      <w:r>
        <w:rPr>
          <w:spacing w:val="-2"/>
          <w:w w:val="100"/>
        </w:rPr>
        <w:t>o</w:t>
      </w:r>
      <w:r>
        <w:rPr>
          <w:w w:val="100"/>
        </w:rPr>
        <w:t>m</w:t>
      </w:r>
      <w:r>
        <w:rPr>
          <w:spacing w:val="-2"/>
          <w:w w:val="100"/>
        </w:rPr>
        <w:t>p</w:t>
      </w:r>
      <w:r>
        <w:rPr>
          <w:w w:val="100"/>
        </w:rPr>
        <w:t>a</w:t>
      </w:r>
      <w:r>
        <w:rPr>
          <w:spacing w:val="-2"/>
          <w:w w:val="100"/>
        </w:rPr>
        <w:t>n</w:t>
      </w:r>
      <w:r>
        <w:rPr>
          <w:spacing w:val="10"/>
          <w:w w:val="100"/>
        </w:rPr>
        <w:t>y</w:t>
      </w:r>
      <w:r>
        <w:rPr>
          <w:w w:val="100"/>
        </w:rPr>
        <w:t>-re</w:t>
      </w:r>
      <w:r>
        <w:rPr>
          <w:spacing w:val="-1"/>
          <w:w w:val="100"/>
        </w:rPr>
        <w:t>q</w:t>
      </w:r>
      <w:r>
        <w:rPr>
          <w:w w:val="100"/>
        </w:rPr>
        <w:t>ue</w:t>
      </w:r>
      <w:r>
        <w:rPr>
          <w:spacing w:val="-2"/>
          <w:w w:val="100"/>
        </w:rPr>
        <w:t>s</w:t>
      </w:r>
      <w:r>
        <w:rPr>
          <w:w w:val="100"/>
        </w:rPr>
        <w:t>t</w:t>
      </w:r>
      <w:r>
        <w:rPr>
          <w:spacing w:val="-3"/>
          <w:w w:val="100"/>
        </w:rPr>
        <w:t>e</w:t>
      </w:r>
      <w:r>
        <w:rPr>
          <w:w w:val="100"/>
        </w:rPr>
        <w:t>d</w:t>
      </w:r>
      <w:r>
        <w:rPr>
          <w:spacing w:val="-10"/>
        </w:rPr>
        <w:t xml:space="preserve"> </w:t>
      </w:r>
      <w:r>
        <w:rPr>
          <w:spacing w:val="-2"/>
          <w:w w:val="100"/>
        </w:rPr>
        <w:t>su</w:t>
      </w:r>
      <w:r>
        <w:rPr>
          <w:w w:val="100"/>
        </w:rPr>
        <w:t>p</w:t>
      </w:r>
      <w:r>
        <w:rPr>
          <w:spacing w:val="-2"/>
          <w:w w:val="100"/>
        </w:rPr>
        <w:t>p</w:t>
      </w:r>
      <w:r>
        <w:rPr>
          <w:w w:val="100"/>
        </w:rPr>
        <w:t>o</w:t>
      </w:r>
      <w:r>
        <w:rPr>
          <w:spacing w:val="-3"/>
          <w:w w:val="100"/>
        </w:rPr>
        <w:t>r</w:t>
      </w:r>
      <w:r>
        <w:rPr>
          <w:w w:val="100"/>
        </w:rPr>
        <w:t>t</w:t>
      </w:r>
      <w:r>
        <w:rPr>
          <w:spacing w:val="-10"/>
        </w:rPr>
        <w:t xml:space="preserve"> </w:t>
      </w:r>
      <w:r>
        <w:rPr>
          <w:spacing w:val="-2"/>
          <w:w w:val="100"/>
        </w:rPr>
        <w:t>t</w:t>
      </w:r>
      <w:r>
        <w:rPr>
          <w:w w:val="100"/>
        </w:rPr>
        <w:t>o</w:t>
      </w:r>
      <w:r>
        <w:rPr>
          <w:spacing w:val="-10"/>
        </w:rPr>
        <w:t xml:space="preserve"> </w:t>
      </w:r>
      <w:r>
        <w:rPr>
          <w:spacing w:val="-2"/>
          <w:w w:val="100"/>
        </w:rPr>
        <w:t>n</w:t>
      </w:r>
      <w:r>
        <w:rPr>
          <w:w w:val="100"/>
        </w:rPr>
        <w:t>o</w:t>
      </w:r>
      <w:r>
        <w:rPr>
          <w:spacing w:val="-2"/>
          <w:w w:val="100"/>
        </w:rPr>
        <w:t>n</w:t>
      </w:r>
      <w:r>
        <w:rPr>
          <w:w w:val="100"/>
        </w:rPr>
        <w:t>p</w:t>
      </w:r>
      <w:r>
        <w:rPr>
          <w:spacing w:val="-3"/>
          <w:w w:val="100"/>
        </w:rPr>
        <w:t>r</w:t>
      </w:r>
      <w:r>
        <w:rPr>
          <w:w w:val="100"/>
        </w:rPr>
        <w:t>o</w:t>
      </w:r>
      <w:r>
        <w:rPr>
          <w:spacing w:val="-3"/>
          <w:w w:val="100"/>
        </w:rPr>
        <w:t>f</w:t>
      </w:r>
      <w:r>
        <w:rPr>
          <w:w w:val="100"/>
        </w:rPr>
        <w:t>it</w:t>
      </w:r>
      <w:r>
        <w:rPr>
          <w:spacing w:val="-12"/>
        </w:rPr>
        <w:t xml:space="preserve"> </w:t>
      </w:r>
      <w:r>
        <w:rPr>
          <w:w w:val="100"/>
        </w:rPr>
        <w:t>or</w:t>
      </w:r>
      <w:r>
        <w:rPr>
          <w:spacing w:val="-2"/>
          <w:w w:val="100"/>
        </w:rPr>
        <w:t>g</w:t>
      </w:r>
      <w:r>
        <w:rPr>
          <w:w w:val="100"/>
        </w:rPr>
        <w:t>a</w:t>
      </w:r>
      <w:r>
        <w:rPr>
          <w:spacing w:val="-2"/>
          <w:w w:val="100"/>
        </w:rPr>
        <w:t>n</w:t>
      </w:r>
      <w:r>
        <w:rPr>
          <w:w w:val="100"/>
        </w:rPr>
        <w:t>iz</w:t>
      </w:r>
      <w:r>
        <w:rPr>
          <w:spacing w:val="-3"/>
          <w:w w:val="100"/>
        </w:rPr>
        <w:t>a</w:t>
      </w:r>
      <w:r>
        <w:rPr>
          <w:w w:val="100"/>
        </w:rPr>
        <w:t>t</w:t>
      </w:r>
      <w:r>
        <w:rPr>
          <w:spacing w:val="-2"/>
          <w:w w:val="100"/>
        </w:rPr>
        <w:t>ion</w:t>
      </w:r>
      <w:r>
        <w:rPr>
          <w:w w:val="100"/>
        </w:rPr>
        <w:t>s.</w:t>
      </w:r>
      <w:r>
        <w:rPr>
          <w:spacing w:val="-11"/>
        </w:rPr>
        <w:t xml:space="preserve"> </w:t>
      </w:r>
      <w:r>
        <w:rPr>
          <w:spacing w:val="-2"/>
          <w:w w:val="100"/>
        </w:rPr>
        <w:t>W</w:t>
      </w:r>
      <w:r>
        <w:rPr>
          <w:w w:val="100"/>
        </w:rPr>
        <w:t>e</w:t>
      </w:r>
      <w:r>
        <w:rPr>
          <w:spacing w:val="-10"/>
        </w:rPr>
        <w:t xml:space="preserve"> </w:t>
      </w:r>
      <w:r>
        <w:rPr>
          <w:w w:val="100"/>
        </w:rPr>
        <w:t>w</w:t>
      </w:r>
      <w:r>
        <w:rPr>
          <w:spacing w:val="-2"/>
          <w:w w:val="100"/>
        </w:rPr>
        <w:t>il</w:t>
      </w:r>
      <w:r>
        <w:rPr>
          <w:w w:val="100"/>
        </w:rPr>
        <w:t>l</w:t>
      </w:r>
      <w:r>
        <w:rPr>
          <w:spacing w:val="-10"/>
        </w:rPr>
        <w:t xml:space="preserve"> </w:t>
      </w:r>
      <w:r>
        <w:rPr>
          <w:spacing w:val="-2"/>
          <w:w w:val="100"/>
        </w:rPr>
        <w:t>n</w:t>
      </w:r>
      <w:r>
        <w:rPr>
          <w:w w:val="100"/>
        </w:rPr>
        <w:t>ot</w:t>
      </w:r>
      <w:r>
        <w:rPr>
          <w:spacing w:val="-12"/>
        </w:rPr>
        <w:t xml:space="preserve"> </w:t>
      </w:r>
      <w:r>
        <w:rPr>
          <w:w w:val="100"/>
        </w:rPr>
        <w:t>s</w:t>
      </w:r>
      <w:r>
        <w:rPr>
          <w:spacing w:val="-2"/>
          <w:w w:val="100"/>
        </w:rPr>
        <w:t>o</w:t>
      </w:r>
      <w:r>
        <w:rPr>
          <w:w w:val="100"/>
        </w:rPr>
        <w:t>l</w:t>
      </w:r>
      <w:r>
        <w:rPr>
          <w:spacing w:val="-2"/>
          <w:w w:val="100"/>
        </w:rPr>
        <w:t>i</w:t>
      </w:r>
      <w:r>
        <w:rPr>
          <w:w w:val="100"/>
        </w:rPr>
        <w:t>c</w:t>
      </w:r>
      <w:r>
        <w:rPr>
          <w:spacing w:val="-2"/>
          <w:w w:val="100"/>
        </w:rPr>
        <w:t>i</w:t>
      </w:r>
      <w:r>
        <w:rPr>
          <w:w w:val="100"/>
        </w:rPr>
        <w:t>t</w:t>
      </w:r>
      <w:r>
        <w:rPr>
          <w:spacing w:val="-12"/>
        </w:rPr>
        <w:t xml:space="preserve"> </w:t>
      </w:r>
      <w:r>
        <w:rPr>
          <w:w w:val="100"/>
        </w:rPr>
        <w:t>c</w:t>
      </w:r>
      <w:r>
        <w:rPr>
          <w:spacing w:val="-2"/>
          <w:w w:val="100"/>
        </w:rPr>
        <w:t>o</w:t>
      </w:r>
      <w:r>
        <w:rPr>
          <w:w w:val="100"/>
        </w:rPr>
        <w:t>nt</w:t>
      </w:r>
      <w:r>
        <w:rPr>
          <w:spacing w:val="-3"/>
          <w:w w:val="100"/>
        </w:rPr>
        <w:t>r</w:t>
      </w:r>
      <w:r>
        <w:rPr>
          <w:spacing w:val="-2"/>
          <w:w w:val="100"/>
        </w:rPr>
        <w:t>i</w:t>
      </w:r>
      <w:r>
        <w:rPr>
          <w:w w:val="100"/>
        </w:rPr>
        <w:t>b</w:t>
      </w:r>
      <w:r>
        <w:rPr>
          <w:spacing w:val="-2"/>
          <w:w w:val="100"/>
        </w:rPr>
        <w:t>u</w:t>
      </w:r>
      <w:r>
        <w:rPr>
          <w:w w:val="100"/>
        </w:rPr>
        <w:t>t</w:t>
      </w:r>
      <w:r>
        <w:rPr>
          <w:spacing w:val="-2"/>
          <w:w w:val="100"/>
        </w:rPr>
        <w:t>io</w:t>
      </w:r>
      <w:r>
        <w:rPr>
          <w:w w:val="100"/>
        </w:rPr>
        <w:t>ns nor</w:t>
      </w:r>
      <w:r>
        <w:rPr>
          <w:spacing w:val="8"/>
        </w:rPr>
        <w:t xml:space="preserve"> </w:t>
      </w:r>
      <w:r>
        <w:rPr>
          <w:w w:val="100"/>
        </w:rPr>
        <w:t>d</w:t>
      </w:r>
      <w:r>
        <w:rPr>
          <w:spacing w:val="-2"/>
          <w:w w:val="100"/>
        </w:rPr>
        <w:t>i</w:t>
      </w:r>
      <w:r>
        <w:rPr>
          <w:w w:val="100"/>
        </w:rPr>
        <w:t>s</w:t>
      </w:r>
      <w:r>
        <w:rPr>
          <w:spacing w:val="-2"/>
          <w:w w:val="100"/>
        </w:rPr>
        <w:t>t</w:t>
      </w:r>
      <w:r>
        <w:rPr>
          <w:w w:val="100"/>
        </w:rPr>
        <w:t>r</w:t>
      </w:r>
      <w:r>
        <w:rPr>
          <w:spacing w:val="-2"/>
          <w:w w:val="100"/>
        </w:rPr>
        <w:t>ib</w:t>
      </w:r>
      <w:r>
        <w:rPr>
          <w:w w:val="100"/>
        </w:rPr>
        <w:t>ute</w:t>
      </w:r>
      <w:r>
        <w:rPr>
          <w:spacing w:val="8"/>
        </w:rPr>
        <w:t xml:space="preserve"> </w:t>
      </w:r>
      <w:r>
        <w:rPr>
          <w:w w:val="100"/>
        </w:rPr>
        <w:t>n</w:t>
      </w:r>
      <w:r>
        <w:rPr>
          <w:spacing w:val="-2"/>
          <w:w w:val="100"/>
        </w:rPr>
        <w:t>o</w:t>
      </w:r>
      <w:r>
        <w:rPr>
          <w:spacing w:val="4"/>
          <w:w w:val="100"/>
        </w:rPr>
        <w:t>n</w:t>
      </w:r>
      <w:r>
        <w:rPr>
          <w:spacing w:val="-3"/>
          <w:w w:val="100"/>
        </w:rPr>
        <w:t>-</w:t>
      </w:r>
      <w:r>
        <w:rPr>
          <w:w w:val="100"/>
        </w:rPr>
        <w:t>w</w:t>
      </w:r>
      <w:r>
        <w:rPr>
          <w:spacing w:val="-2"/>
          <w:w w:val="100"/>
        </w:rPr>
        <w:t>o</w:t>
      </w:r>
      <w:r>
        <w:rPr>
          <w:w w:val="100"/>
        </w:rPr>
        <w:t>r</w:t>
      </w:r>
      <w:r>
        <w:rPr>
          <w:spacing w:val="1"/>
          <w:w w:val="100"/>
        </w:rPr>
        <w:t>k</w:t>
      </w:r>
      <w:r>
        <w:rPr>
          <w:w w:val="100"/>
        </w:rPr>
        <w:t>-r</w:t>
      </w:r>
      <w:r>
        <w:rPr>
          <w:spacing w:val="-3"/>
          <w:w w:val="100"/>
        </w:rPr>
        <w:t>e</w:t>
      </w:r>
      <w:r>
        <w:rPr>
          <w:w w:val="100"/>
        </w:rPr>
        <w:t>l</w:t>
      </w:r>
      <w:r>
        <w:rPr>
          <w:spacing w:val="-3"/>
          <w:w w:val="100"/>
        </w:rPr>
        <w:t>a</w:t>
      </w:r>
      <w:r>
        <w:rPr>
          <w:w w:val="100"/>
        </w:rPr>
        <w:t>t</w:t>
      </w:r>
      <w:r>
        <w:rPr>
          <w:spacing w:val="-3"/>
          <w:w w:val="100"/>
        </w:rPr>
        <w:t>e</w:t>
      </w:r>
      <w:r>
        <w:rPr>
          <w:w w:val="100"/>
        </w:rPr>
        <w:t>d</w:t>
      </w:r>
      <w:r>
        <w:rPr>
          <w:spacing w:val="13"/>
        </w:rPr>
        <w:t xml:space="preserve"> </w:t>
      </w:r>
      <w:r>
        <w:rPr>
          <w:w w:val="100"/>
        </w:rPr>
        <w:t>mat</w:t>
      </w:r>
      <w:r>
        <w:rPr>
          <w:spacing w:val="-3"/>
          <w:w w:val="100"/>
        </w:rPr>
        <w:t>e</w:t>
      </w:r>
      <w:r>
        <w:rPr>
          <w:w w:val="100"/>
        </w:rPr>
        <w:t>ri</w:t>
      </w:r>
      <w:r>
        <w:rPr>
          <w:spacing w:val="-3"/>
          <w:w w:val="100"/>
        </w:rPr>
        <w:t>a</w:t>
      </w:r>
      <w:r>
        <w:rPr>
          <w:spacing w:val="-2"/>
          <w:w w:val="100"/>
        </w:rPr>
        <w:t>l</w:t>
      </w:r>
      <w:r>
        <w:rPr>
          <w:w w:val="100"/>
        </w:rPr>
        <w:t>s</w:t>
      </w:r>
      <w:r>
        <w:rPr>
          <w:spacing w:val="12"/>
        </w:rPr>
        <w:t xml:space="preserve"> </w:t>
      </w:r>
      <w:r>
        <w:rPr>
          <w:spacing w:val="-2"/>
          <w:w w:val="100"/>
        </w:rPr>
        <w:t>d</w:t>
      </w:r>
      <w:r>
        <w:rPr>
          <w:w w:val="100"/>
        </w:rPr>
        <w:t>ur</w:t>
      </w:r>
      <w:r>
        <w:rPr>
          <w:spacing w:val="-2"/>
          <w:w w:val="100"/>
        </w:rPr>
        <w:t>in</w:t>
      </w:r>
      <w:r>
        <w:rPr>
          <w:w w:val="100"/>
        </w:rPr>
        <w:t>g</w:t>
      </w:r>
      <w:r>
        <w:rPr>
          <w:spacing w:val="12"/>
        </w:rPr>
        <w:t xml:space="preserve"> </w:t>
      </w:r>
      <w:r>
        <w:rPr>
          <w:spacing w:val="-2"/>
          <w:w w:val="100"/>
        </w:rPr>
        <w:t>w</w:t>
      </w:r>
      <w:r>
        <w:rPr>
          <w:w w:val="100"/>
        </w:rPr>
        <w:t>o</w:t>
      </w:r>
      <w:r>
        <w:rPr>
          <w:spacing w:val="-3"/>
          <w:w w:val="100"/>
        </w:rPr>
        <w:t>r</w:t>
      </w:r>
      <w:r>
        <w:rPr>
          <w:w w:val="100"/>
        </w:rPr>
        <w:t>k</w:t>
      </w:r>
      <w:r>
        <w:rPr>
          <w:spacing w:val="12"/>
        </w:rPr>
        <w:t xml:space="preserve"> </w:t>
      </w:r>
      <w:r>
        <w:rPr>
          <w:w w:val="100"/>
        </w:rPr>
        <w:t>h</w:t>
      </w:r>
      <w:r>
        <w:rPr>
          <w:spacing w:val="-2"/>
          <w:w w:val="100"/>
        </w:rPr>
        <w:t>o</w:t>
      </w:r>
      <w:r>
        <w:rPr>
          <w:w w:val="100"/>
        </w:rPr>
        <w:t>u</w:t>
      </w:r>
      <w:r>
        <w:rPr>
          <w:spacing w:val="-3"/>
          <w:w w:val="100"/>
        </w:rPr>
        <w:t>r</w:t>
      </w:r>
      <w:r>
        <w:rPr>
          <w:w w:val="100"/>
        </w:rPr>
        <w:t>s.</w:t>
      </w:r>
      <w:r>
        <w:rPr>
          <w:spacing w:val="-9"/>
        </w:rPr>
        <w:t xml:space="preserve"> </w:t>
      </w:r>
      <w:r>
        <w:rPr>
          <w:rFonts w:ascii="宋体" w:eastAsia="宋体"/>
          <w:w w:val="100"/>
        </w:rPr>
        <w:t>一般来说，我</w:t>
      </w:r>
      <w:r>
        <w:rPr>
          <w:rFonts w:ascii="宋体" w:eastAsia="宋体"/>
          <w:spacing w:val="6"/>
          <w:w w:val="100"/>
        </w:rPr>
        <w:t>们不会在开展外部业务或支持任何宗教、政治或其他外部日常活动时使用公司设备，如计算机、复印机和传真机，除非公司要求支持非营</w:t>
      </w:r>
      <w:r>
        <w:rPr>
          <w:rFonts w:ascii="宋体" w:eastAsia="宋体"/>
          <w:w w:val="100"/>
        </w:rPr>
        <w:t>利组织。我们不会在工作时间征集捐款或分发与工作无关的材料。</w:t>
      </w:r>
    </w:p>
    <w:p w14:paraId="35556A03">
      <w:pPr>
        <w:pStyle w:val="5"/>
        <w:spacing w:before="145" w:line="278" w:lineRule="auto"/>
        <w:ind w:right="79"/>
        <w:jc w:val="left"/>
      </w:pPr>
      <w:r>
        <w:t>In</w:t>
      </w:r>
      <w:r>
        <w:rPr>
          <w:spacing w:val="80"/>
        </w:rPr>
        <w:t xml:space="preserve"> </w:t>
      </w:r>
      <w:r>
        <w:t>order</w:t>
      </w:r>
      <w:r>
        <w:rPr>
          <w:spacing w:val="80"/>
        </w:rPr>
        <w:t xml:space="preserve"> </w:t>
      </w:r>
      <w:r>
        <w:t>to</w:t>
      </w:r>
      <w:r>
        <w:rPr>
          <w:spacing w:val="80"/>
        </w:rPr>
        <w:t xml:space="preserve"> </w:t>
      </w:r>
      <w:r>
        <w:t>protect</w:t>
      </w:r>
      <w:r>
        <w:rPr>
          <w:spacing w:val="80"/>
        </w:rPr>
        <w:t xml:space="preserve"> </w:t>
      </w:r>
      <w:r>
        <w:t>the</w:t>
      </w:r>
      <w:r>
        <w:rPr>
          <w:spacing w:val="80"/>
        </w:rPr>
        <w:t xml:space="preserve"> </w:t>
      </w:r>
      <w:r>
        <w:t>interests</w:t>
      </w:r>
      <w:r>
        <w:rPr>
          <w:spacing w:val="80"/>
        </w:rPr>
        <w:t xml:space="preserve"> </w:t>
      </w:r>
      <w:r>
        <w:t>of</w:t>
      </w:r>
      <w:r>
        <w:rPr>
          <w:spacing w:val="80"/>
        </w:rPr>
        <w:t xml:space="preserve"> </w:t>
      </w:r>
      <w:r>
        <w:t>the</w:t>
      </w:r>
      <w:r>
        <w:rPr>
          <w:spacing w:val="80"/>
        </w:rPr>
        <w:t xml:space="preserve"> </w:t>
      </w:r>
      <w:r>
        <w:rPr>
          <w:rFonts w:hint="eastAsia" w:eastAsia="宋体"/>
          <w:lang w:eastAsia="zh-CN"/>
        </w:rPr>
        <w:t>XunStd</w:t>
      </w:r>
      <w:r>
        <w:rPr>
          <w:spacing w:val="80"/>
        </w:rPr>
        <w:t xml:space="preserve"> </w:t>
      </w:r>
      <w:r>
        <w:t>network</w:t>
      </w:r>
      <w:r>
        <w:rPr>
          <w:spacing w:val="80"/>
        </w:rPr>
        <w:t xml:space="preserve"> </w:t>
      </w:r>
      <w:r>
        <w:t>and</w:t>
      </w:r>
      <w:r>
        <w:rPr>
          <w:spacing w:val="80"/>
        </w:rPr>
        <w:t xml:space="preserve"> </w:t>
      </w:r>
      <w:r>
        <w:t>our</w:t>
      </w:r>
      <w:r>
        <w:rPr>
          <w:spacing w:val="80"/>
        </w:rPr>
        <w:t xml:space="preserve"> </w:t>
      </w:r>
      <w:r>
        <w:t>fellow employees,</w:t>
      </w:r>
      <w:r>
        <w:rPr>
          <w:spacing w:val="40"/>
        </w:rPr>
        <w:t xml:space="preserve"> </w:t>
      </w:r>
      <w:r>
        <w:rPr>
          <w:rFonts w:hint="eastAsia" w:eastAsia="宋体"/>
          <w:lang w:eastAsia="zh-CN"/>
        </w:rPr>
        <w:t>XunStd</w:t>
      </w:r>
      <w:r>
        <w:rPr>
          <w:spacing w:val="40"/>
        </w:rPr>
        <w:t xml:space="preserve"> </w:t>
      </w:r>
      <w:r>
        <w:t>reserves</w:t>
      </w:r>
      <w:r>
        <w:rPr>
          <w:spacing w:val="40"/>
        </w:rPr>
        <w:t xml:space="preserve"> </w:t>
      </w:r>
      <w:r>
        <w:t>the</w:t>
      </w:r>
      <w:r>
        <w:rPr>
          <w:spacing w:val="40"/>
        </w:rPr>
        <w:t xml:space="preserve"> </w:t>
      </w:r>
      <w:r>
        <w:t>right</w:t>
      </w:r>
      <w:r>
        <w:rPr>
          <w:spacing w:val="40"/>
        </w:rPr>
        <w:t xml:space="preserve"> </w:t>
      </w:r>
      <w:r>
        <w:t>to</w:t>
      </w:r>
      <w:r>
        <w:rPr>
          <w:spacing w:val="40"/>
        </w:rPr>
        <w:t xml:space="preserve"> </w:t>
      </w:r>
      <w:r>
        <w:t>monitor</w:t>
      </w:r>
      <w:r>
        <w:rPr>
          <w:spacing w:val="40"/>
        </w:rPr>
        <w:t xml:space="preserve"> </w:t>
      </w:r>
      <w:r>
        <w:t>or</w:t>
      </w:r>
      <w:r>
        <w:rPr>
          <w:spacing w:val="40"/>
        </w:rPr>
        <w:t xml:space="preserve"> </w:t>
      </w:r>
      <w:r>
        <w:t>review</w:t>
      </w:r>
      <w:r>
        <w:rPr>
          <w:spacing w:val="40"/>
        </w:rPr>
        <w:t xml:space="preserve"> </w:t>
      </w:r>
      <w:r>
        <w:t>all</w:t>
      </w:r>
      <w:r>
        <w:rPr>
          <w:spacing w:val="40"/>
        </w:rPr>
        <w:t xml:space="preserve"> </w:t>
      </w:r>
      <w:r>
        <w:t>data</w:t>
      </w:r>
      <w:r>
        <w:rPr>
          <w:spacing w:val="40"/>
        </w:rPr>
        <w:t xml:space="preserve"> </w:t>
      </w:r>
      <w:r>
        <w:t>and</w:t>
      </w:r>
      <w:r>
        <w:rPr>
          <w:spacing w:val="80"/>
          <w:w w:val="150"/>
        </w:rPr>
        <w:t xml:space="preserve"> </w:t>
      </w:r>
      <w:r>
        <w:t>information</w:t>
      </w:r>
      <w:r>
        <w:rPr>
          <w:spacing w:val="80"/>
        </w:rPr>
        <w:t xml:space="preserve"> </w:t>
      </w:r>
      <w:r>
        <w:t>contained</w:t>
      </w:r>
      <w:r>
        <w:rPr>
          <w:spacing w:val="80"/>
        </w:rPr>
        <w:t xml:space="preserve"> </w:t>
      </w:r>
      <w:r>
        <w:t>on</w:t>
      </w:r>
      <w:r>
        <w:rPr>
          <w:spacing w:val="80"/>
        </w:rPr>
        <w:t xml:space="preserve"> </w:t>
      </w:r>
      <w:r>
        <w:t>an</w:t>
      </w:r>
      <w:r>
        <w:rPr>
          <w:spacing w:val="80"/>
        </w:rPr>
        <w:t xml:space="preserve"> </w:t>
      </w:r>
      <w:r>
        <w:t>employee’s</w:t>
      </w:r>
      <w:r>
        <w:rPr>
          <w:spacing w:val="80"/>
        </w:rPr>
        <w:t xml:space="preserve"> </w:t>
      </w:r>
      <w:r>
        <w:t>company-issued</w:t>
      </w:r>
      <w:r>
        <w:rPr>
          <w:spacing w:val="80"/>
        </w:rPr>
        <w:t xml:space="preserve"> </w:t>
      </w:r>
      <w:r>
        <w:t>computer</w:t>
      </w:r>
      <w:r>
        <w:rPr>
          <w:spacing w:val="80"/>
        </w:rPr>
        <w:t xml:space="preserve"> </w:t>
      </w:r>
      <w:r>
        <w:t>or electronic</w:t>
      </w:r>
      <w:r>
        <w:rPr>
          <w:spacing w:val="40"/>
        </w:rPr>
        <w:t xml:space="preserve"> </w:t>
      </w:r>
      <w:r>
        <w:t>device,</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Internet</w:t>
      </w:r>
      <w:r>
        <w:rPr>
          <w:spacing w:val="40"/>
        </w:rPr>
        <w:t xml:space="preserve"> </w:t>
      </w:r>
      <w:r>
        <w:t>or</w:t>
      </w:r>
      <w:r>
        <w:rPr>
          <w:spacing w:val="40"/>
        </w:rPr>
        <w:t xml:space="preserve"> </w:t>
      </w:r>
      <w:r>
        <w:rPr>
          <w:rFonts w:hint="eastAsia" w:eastAsia="宋体"/>
          <w:lang w:eastAsia="zh-CN"/>
        </w:rPr>
        <w:t>XunStd</w:t>
      </w:r>
      <w:r>
        <w:t>’s</w:t>
      </w:r>
      <w:r>
        <w:rPr>
          <w:spacing w:val="40"/>
        </w:rPr>
        <w:t xml:space="preserve"> </w:t>
      </w:r>
      <w:r>
        <w:t>intranet.</w:t>
      </w:r>
      <w:r>
        <w:rPr>
          <w:spacing w:val="40"/>
        </w:rPr>
        <w:t xml:space="preserve"> </w:t>
      </w:r>
      <w:r>
        <w:t>We</w:t>
      </w:r>
      <w:r>
        <w:rPr>
          <w:spacing w:val="40"/>
        </w:rPr>
        <w:t xml:space="preserve"> </w:t>
      </w:r>
      <w:r>
        <w:t>will</w:t>
      </w:r>
      <w:r>
        <w:rPr>
          <w:spacing w:val="40"/>
        </w:rPr>
        <w:t xml:space="preserve"> </w:t>
      </w:r>
      <w:r>
        <w:t>not tolerate the use of company resources to create, access, store, print, solicit or send</w:t>
      </w:r>
      <w:r>
        <w:rPr>
          <w:spacing w:val="30"/>
        </w:rPr>
        <w:t xml:space="preserve"> </w:t>
      </w:r>
      <w:r>
        <w:t>any</w:t>
      </w:r>
      <w:r>
        <w:rPr>
          <w:spacing w:val="30"/>
        </w:rPr>
        <w:t xml:space="preserve"> </w:t>
      </w:r>
      <w:r>
        <w:t>materials</w:t>
      </w:r>
      <w:r>
        <w:rPr>
          <w:spacing w:val="30"/>
        </w:rPr>
        <w:t xml:space="preserve"> </w:t>
      </w:r>
      <w:r>
        <w:t>that</w:t>
      </w:r>
      <w:r>
        <w:rPr>
          <w:spacing w:val="30"/>
        </w:rPr>
        <w:t xml:space="preserve"> </w:t>
      </w:r>
      <w:r>
        <w:t>are</w:t>
      </w:r>
      <w:r>
        <w:rPr>
          <w:spacing w:val="26"/>
        </w:rPr>
        <w:t xml:space="preserve"> </w:t>
      </w:r>
      <w:r>
        <w:t>harassing,</w:t>
      </w:r>
      <w:r>
        <w:rPr>
          <w:spacing w:val="28"/>
        </w:rPr>
        <w:t xml:space="preserve"> </w:t>
      </w:r>
      <w:r>
        <w:t>threatening,</w:t>
      </w:r>
      <w:r>
        <w:rPr>
          <w:spacing w:val="28"/>
        </w:rPr>
        <w:t xml:space="preserve"> </w:t>
      </w:r>
      <w:r>
        <w:t>abusive,</w:t>
      </w:r>
      <w:r>
        <w:rPr>
          <w:spacing w:val="28"/>
        </w:rPr>
        <w:t xml:space="preserve"> </w:t>
      </w:r>
      <w:r>
        <w:t>sexually</w:t>
      </w:r>
      <w:r>
        <w:rPr>
          <w:spacing w:val="30"/>
        </w:rPr>
        <w:t xml:space="preserve"> </w:t>
      </w:r>
      <w:r>
        <w:t>explicit or</w:t>
      </w:r>
      <w:r>
        <w:rPr>
          <w:spacing w:val="40"/>
        </w:rPr>
        <w:t xml:space="preserve"> </w:t>
      </w:r>
      <w:r>
        <w:t>otherwise</w:t>
      </w:r>
      <w:r>
        <w:rPr>
          <w:spacing w:val="40"/>
        </w:rPr>
        <w:t xml:space="preserve"> </w:t>
      </w:r>
      <w:r>
        <w:t>offensive</w:t>
      </w:r>
      <w:r>
        <w:rPr>
          <w:spacing w:val="40"/>
        </w:rPr>
        <w:t xml:space="preserve"> </w:t>
      </w:r>
      <w:r>
        <w:t>or</w:t>
      </w:r>
      <w:r>
        <w:rPr>
          <w:spacing w:val="40"/>
        </w:rPr>
        <w:t xml:space="preserve"> </w:t>
      </w:r>
      <w:r>
        <w:t xml:space="preserve">inappropriate. </w:t>
      </w:r>
    </w:p>
    <w:p w14:paraId="43E3387B">
      <w:pPr>
        <w:pStyle w:val="5"/>
        <w:spacing w:before="145" w:line="278" w:lineRule="auto"/>
        <w:ind w:right="79"/>
        <w:jc w:val="left"/>
        <w:rPr>
          <w:rFonts w:ascii="宋体" w:hAnsi="宋体" w:eastAsia="宋体"/>
        </w:rPr>
      </w:pPr>
      <w:r>
        <w:rPr>
          <w:rFonts w:ascii="宋体" w:hAnsi="宋体" w:eastAsia="宋体"/>
          <w:spacing w:val="-11"/>
        </w:rPr>
        <w:t xml:space="preserve">为了保护 </w:t>
      </w:r>
      <w:r>
        <w:rPr>
          <w:rFonts w:hint="eastAsia" w:eastAsia="宋体"/>
          <w:b/>
          <w:lang w:eastAsia="zh-CN"/>
        </w:rPr>
        <w:t>XunStd</w:t>
      </w:r>
      <w:r>
        <w:rPr>
          <w:b/>
        </w:rPr>
        <w:t xml:space="preserve"> </w:t>
      </w:r>
      <w:r>
        <w:rPr>
          <w:rFonts w:ascii="宋体" w:hAnsi="宋体" w:eastAsia="宋体"/>
        </w:rPr>
        <w:t>网络和我们的同事的利益，</w:t>
      </w:r>
      <w:r>
        <w:rPr>
          <w:rFonts w:hint="eastAsia" w:eastAsia="宋体"/>
          <w:b/>
          <w:lang w:eastAsia="zh-CN"/>
        </w:rPr>
        <w:t>XunStd</w:t>
      </w:r>
      <w:r>
        <w:rPr>
          <w:b/>
          <w:spacing w:val="40"/>
        </w:rPr>
        <w:t xml:space="preserve"> </w:t>
      </w:r>
      <w:r>
        <w:rPr>
          <w:rFonts w:ascii="宋体" w:hAnsi="宋体" w:eastAsia="宋体"/>
        </w:rPr>
        <w:t xml:space="preserve">保留监控或审查员工公司发布的计算机或电子设备、互联网或 </w:t>
      </w:r>
      <w:r>
        <w:rPr>
          <w:rFonts w:hint="eastAsia" w:eastAsia="宋体"/>
          <w:b/>
          <w:lang w:eastAsia="zh-CN"/>
        </w:rPr>
        <w:t>XunStd</w:t>
      </w:r>
      <w:r>
        <w:rPr>
          <w:b/>
          <w:spacing w:val="40"/>
        </w:rPr>
        <w:t xml:space="preserve"> </w:t>
      </w:r>
      <w:r>
        <w:rPr>
          <w:rFonts w:ascii="宋体" w:hAnsi="宋体" w:eastAsia="宋体"/>
        </w:rPr>
        <w:t xml:space="preserve">内部网使用情况中包含的所有数据和信息的权利。我 </w:t>
      </w:r>
      <w:r>
        <w:rPr>
          <w:rFonts w:ascii="宋体" w:hAnsi="宋体" w:eastAsia="宋体"/>
          <w:spacing w:val="-2"/>
        </w:rPr>
        <w:t>们不会容忍使用公司资源来创建、访问、存储、打印、索取或发送任</w:t>
      </w:r>
      <w:r>
        <w:rPr>
          <w:rFonts w:ascii="宋体" w:hAnsi="宋体" w:eastAsia="宋体"/>
          <w:spacing w:val="40"/>
        </w:rPr>
        <w:t xml:space="preserve">  </w:t>
      </w:r>
      <w:r>
        <w:rPr>
          <w:rFonts w:ascii="宋体" w:hAnsi="宋体" w:eastAsia="宋体"/>
          <w:spacing w:val="-2"/>
        </w:rPr>
        <w:t>何骚扰、威胁、虐待、性暴露或其他冒犯性或不适当的材料。</w:t>
      </w:r>
    </w:p>
    <w:p w14:paraId="7B643B3C">
      <w:pPr>
        <w:pStyle w:val="5"/>
        <w:spacing w:before="138" w:line="278" w:lineRule="auto"/>
        <w:ind w:right="366"/>
        <w:jc w:val="left"/>
        <w:rPr>
          <w:rFonts w:ascii="宋体" w:eastAsia="宋体"/>
        </w:rPr>
      </w:pPr>
      <w:r>
        <w:t>Questions about the proper use of company resources should be directed to manager.</w:t>
      </w:r>
      <w:r>
        <w:rPr>
          <w:spacing w:val="-15"/>
        </w:rPr>
        <w:t xml:space="preserve"> </w:t>
      </w:r>
      <w:r>
        <w:rPr>
          <w:rFonts w:ascii="宋体" w:eastAsia="宋体"/>
        </w:rPr>
        <w:t>有关正确使用公司资源的问题应向经理提出。</w:t>
      </w:r>
    </w:p>
    <w:p w14:paraId="5D2E25C1">
      <w:pPr>
        <w:pStyle w:val="5"/>
        <w:spacing w:before="313"/>
        <w:jc w:val="left"/>
        <w:rPr>
          <w:rFonts w:ascii="宋体"/>
        </w:rPr>
      </w:pPr>
    </w:p>
    <w:p w14:paraId="47C6D89F">
      <w:pPr>
        <w:pStyle w:val="4"/>
        <w:rPr>
          <w:rFonts w:ascii="宋体" w:eastAsia="宋体"/>
          <w:b w:val="0"/>
        </w:rPr>
      </w:pPr>
      <w:r>
        <w:t>Media</w:t>
      </w:r>
      <w:r>
        <w:rPr>
          <w:spacing w:val="-6"/>
        </w:rPr>
        <w:t xml:space="preserve"> </w:t>
      </w:r>
      <w:r>
        <w:t>Inquiries</w:t>
      </w:r>
      <w:r>
        <w:rPr>
          <w:spacing w:val="-10"/>
        </w:rPr>
        <w:t xml:space="preserve"> </w:t>
      </w:r>
      <w:r>
        <w:rPr>
          <w:rFonts w:ascii="宋体" w:eastAsia="宋体"/>
          <w:b w:val="0"/>
          <w:spacing w:val="-3"/>
        </w:rPr>
        <w:t>媒体查询</w:t>
      </w:r>
    </w:p>
    <w:p w14:paraId="1DFDBEE4">
      <w:pPr>
        <w:pStyle w:val="5"/>
        <w:spacing w:before="60" w:line="276" w:lineRule="auto"/>
        <w:ind w:right="357"/>
      </w:pPr>
      <w:r>
        <w:rPr>
          <w:rFonts w:hint="eastAsia" w:eastAsia="宋体"/>
          <w:lang w:eastAsia="zh-CN"/>
        </w:rPr>
        <w:t>XunStd</w:t>
      </w:r>
      <w:r>
        <w:t xml:space="preserve"> is a high-profile company in our community, and from time to time, employees</w:t>
      </w:r>
      <w:r>
        <w:rPr>
          <w:spacing w:val="-1"/>
        </w:rPr>
        <w:t xml:space="preserve"> </w:t>
      </w:r>
      <w:r>
        <w:t>may</w:t>
      </w:r>
      <w:r>
        <w:rPr>
          <w:spacing w:val="-2"/>
        </w:rPr>
        <w:t xml:space="preserve"> </w:t>
      </w:r>
      <w:r>
        <w:t>be</w:t>
      </w:r>
      <w:r>
        <w:rPr>
          <w:spacing w:val="-1"/>
        </w:rPr>
        <w:t xml:space="preserve"> </w:t>
      </w:r>
      <w:r>
        <w:t>approached</w:t>
      </w:r>
      <w:r>
        <w:rPr>
          <w:spacing w:val="-2"/>
        </w:rPr>
        <w:t xml:space="preserve"> </w:t>
      </w:r>
      <w:r>
        <w:t>by</w:t>
      </w:r>
      <w:r>
        <w:rPr>
          <w:spacing w:val="-1"/>
        </w:rPr>
        <w:t xml:space="preserve"> </w:t>
      </w:r>
      <w:r>
        <w:t>reporters</w:t>
      </w:r>
      <w:r>
        <w:rPr>
          <w:spacing w:val="-3"/>
        </w:rPr>
        <w:t xml:space="preserve"> </w:t>
      </w:r>
      <w:r>
        <w:t>and</w:t>
      </w:r>
      <w:r>
        <w:rPr>
          <w:spacing w:val="-2"/>
        </w:rPr>
        <w:t xml:space="preserve"> </w:t>
      </w:r>
      <w:r>
        <w:t>other</w:t>
      </w:r>
      <w:r>
        <w:rPr>
          <w:spacing w:val="-2"/>
        </w:rPr>
        <w:t xml:space="preserve"> </w:t>
      </w:r>
      <w:r>
        <w:t>members</w:t>
      </w:r>
      <w:r>
        <w:rPr>
          <w:spacing w:val="-1"/>
        </w:rPr>
        <w:t xml:space="preserve"> </w:t>
      </w:r>
      <w:r>
        <w:t>of</w:t>
      </w:r>
      <w:r>
        <w:rPr>
          <w:spacing w:val="-2"/>
        </w:rPr>
        <w:t xml:space="preserve"> </w:t>
      </w:r>
      <w:r>
        <w:t>the</w:t>
      </w:r>
      <w:r>
        <w:rPr>
          <w:spacing w:val="-3"/>
        </w:rPr>
        <w:t xml:space="preserve"> </w:t>
      </w:r>
      <w:r>
        <w:t>media. In order to ensure that we speak with one voice and provide accurate information about the company, we should direct all media inquiries to the Public</w:t>
      </w:r>
      <w:r>
        <w:rPr>
          <w:spacing w:val="28"/>
        </w:rPr>
        <w:t xml:space="preserve"> </w:t>
      </w:r>
      <w:r>
        <w:t>Relations</w:t>
      </w:r>
      <w:r>
        <w:rPr>
          <w:spacing w:val="26"/>
        </w:rPr>
        <w:t xml:space="preserve"> </w:t>
      </w:r>
      <w:r>
        <w:t>Executive.</w:t>
      </w:r>
      <w:r>
        <w:rPr>
          <w:spacing w:val="25"/>
        </w:rPr>
        <w:t xml:space="preserve"> </w:t>
      </w:r>
      <w:r>
        <w:t>No</w:t>
      </w:r>
      <w:r>
        <w:rPr>
          <w:spacing w:val="26"/>
        </w:rPr>
        <w:t xml:space="preserve"> </w:t>
      </w:r>
      <w:r>
        <w:t>one</w:t>
      </w:r>
      <w:r>
        <w:rPr>
          <w:spacing w:val="28"/>
        </w:rPr>
        <w:t xml:space="preserve"> </w:t>
      </w:r>
      <w:r>
        <w:t>may</w:t>
      </w:r>
      <w:r>
        <w:rPr>
          <w:spacing w:val="27"/>
        </w:rPr>
        <w:t xml:space="preserve"> </w:t>
      </w:r>
      <w:r>
        <w:t>issue</w:t>
      </w:r>
      <w:r>
        <w:rPr>
          <w:spacing w:val="28"/>
        </w:rPr>
        <w:t xml:space="preserve"> </w:t>
      </w:r>
      <w:r>
        <w:t>a</w:t>
      </w:r>
      <w:r>
        <w:rPr>
          <w:spacing w:val="26"/>
        </w:rPr>
        <w:t xml:space="preserve"> </w:t>
      </w:r>
      <w:r>
        <w:t>press</w:t>
      </w:r>
      <w:r>
        <w:rPr>
          <w:spacing w:val="26"/>
        </w:rPr>
        <w:t xml:space="preserve"> </w:t>
      </w:r>
      <w:r>
        <w:t>release</w:t>
      </w:r>
      <w:r>
        <w:rPr>
          <w:spacing w:val="26"/>
        </w:rPr>
        <w:t xml:space="preserve"> </w:t>
      </w:r>
      <w:r>
        <w:t>without</w:t>
      </w:r>
      <w:r>
        <w:rPr>
          <w:spacing w:val="27"/>
        </w:rPr>
        <w:t xml:space="preserve"> </w:t>
      </w:r>
      <w:r>
        <w:t>first</w:t>
      </w:r>
    </w:p>
    <w:p w14:paraId="653F9FD4">
      <w:pPr>
        <w:pStyle w:val="5"/>
        <w:spacing w:after="0" w:line="276" w:lineRule="auto"/>
        <w:sectPr>
          <w:pgSz w:w="12240" w:h="15840"/>
          <w:pgMar w:top="1400" w:right="1440" w:bottom="280" w:left="1800" w:header="720" w:footer="720" w:gutter="0"/>
          <w:cols w:space="720" w:num="1"/>
        </w:sectPr>
      </w:pPr>
    </w:p>
    <w:p w14:paraId="1573209D">
      <w:pPr>
        <w:pStyle w:val="5"/>
        <w:spacing w:before="43" w:line="278" w:lineRule="auto"/>
        <w:ind w:right="353"/>
        <w:rPr>
          <w:spacing w:val="18"/>
        </w:rPr>
      </w:pPr>
      <w:r>
        <w:rPr>
          <w:w w:val="100"/>
        </w:rPr>
        <w:t>c</w:t>
      </w:r>
      <w:r>
        <w:rPr>
          <w:spacing w:val="-2"/>
          <w:w w:val="100"/>
        </w:rPr>
        <w:t>o</w:t>
      </w:r>
      <w:r>
        <w:rPr>
          <w:w w:val="100"/>
        </w:rPr>
        <w:t>n</w:t>
      </w:r>
      <w:r>
        <w:rPr>
          <w:spacing w:val="-2"/>
          <w:w w:val="100"/>
        </w:rPr>
        <w:t>s</w:t>
      </w:r>
      <w:r>
        <w:rPr>
          <w:w w:val="100"/>
        </w:rPr>
        <w:t>u</w:t>
      </w:r>
      <w:r>
        <w:rPr>
          <w:spacing w:val="-2"/>
          <w:w w:val="100"/>
        </w:rPr>
        <w:t>lt</w:t>
      </w:r>
      <w:r>
        <w:rPr>
          <w:w w:val="100"/>
        </w:rPr>
        <w:t>i</w:t>
      </w:r>
      <w:r>
        <w:rPr>
          <w:spacing w:val="-2"/>
          <w:w w:val="100"/>
        </w:rPr>
        <w:t>n</w:t>
      </w:r>
      <w:r>
        <w:rPr>
          <w:w w:val="100"/>
        </w:rPr>
        <w:t>g</w:t>
      </w:r>
      <w:r>
        <w:rPr>
          <w:spacing w:val="19"/>
        </w:rPr>
        <w:t xml:space="preserve"> </w:t>
      </w:r>
      <w:r>
        <w:rPr>
          <w:spacing w:val="-2"/>
          <w:w w:val="100"/>
        </w:rPr>
        <w:t>w</w:t>
      </w:r>
      <w:r>
        <w:rPr>
          <w:w w:val="100"/>
        </w:rPr>
        <w:t>i</w:t>
      </w:r>
      <w:r>
        <w:rPr>
          <w:spacing w:val="-2"/>
          <w:w w:val="100"/>
        </w:rPr>
        <w:t>t</w:t>
      </w:r>
      <w:r>
        <w:rPr>
          <w:w w:val="100"/>
        </w:rPr>
        <w:t>h</w:t>
      </w:r>
      <w:r>
        <w:rPr>
          <w:spacing w:val="21"/>
        </w:rPr>
        <w:t xml:space="preserve"> </w:t>
      </w:r>
      <w:r>
        <w:rPr>
          <w:spacing w:val="-2"/>
          <w:w w:val="100"/>
        </w:rPr>
        <w:t>t</w:t>
      </w:r>
      <w:r>
        <w:rPr>
          <w:w w:val="100"/>
        </w:rPr>
        <w:t>he</w:t>
      </w:r>
      <w:r>
        <w:rPr>
          <w:spacing w:val="19"/>
        </w:rPr>
        <w:t xml:space="preserve"> </w:t>
      </w:r>
      <w:r>
        <w:rPr>
          <w:spacing w:val="-3"/>
          <w:w w:val="100"/>
        </w:rPr>
        <w:t>P</w:t>
      </w:r>
      <w:r>
        <w:rPr>
          <w:w w:val="100"/>
        </w:rPr>
        <w:t>u</w:t>
      </w:r>
      <w:r>
        <w:rPr>
          <w:spacing w:val="-2"/>
          <w:w w:val="100"/>
        </w:rPr>
        <w:t>b</w:t>
      </w:r>
      <w:r>
        <w:rPr>
          <w:w w:val="100"/>
        </w:rPr>
        <w:t>l</w:t>
      </w:r>
      <w:r>
        <w:rPr>
          <w:spacing w:val="-2"/>
          <w:w w:val="100"/>
        </w:rPr>
        <w:t>i</w:t>
      </w:r>
      <w:r>
        <w:rPr>
          <w:w w:val="100"/>
        </w:rPr>
        <w:t>c</w:t>
      </w:r>
      <w:r>
        <w:rPr>
          <w:spacing w:val="19"/>
        </w:rPr>
        <w:t xml:space="preserve"> </w:t>
      </w:r>
      <w:r>
        <w:rPr>
          <w:w w:val="100"/>
        </w:rPr>
        <w:t>Re</w:t>
      </w:r>
      <w:r>
        <w:rPr>
          <w:spacing w:val="-2"/>
          <w:w w:val="100"/>
        </w:rPr>
        <w:t>l</w:t>
      </w:r>
      <w:r>
        <w:rPr>
          <w:w w:val="100"/>
        </w:rPr>
        <w:t>a</w:t>
      </w:r>
      <w:r>
        <w:rPr>
          <w:spacing w:val="-2"/>
          <w:w w:val="100"/>
        </w:rPr>
        <w:t>t</w:t>
      </w:r>
      <w:r>
        <w:rPr>
          <w:w w:val="100"/>
        </w:rPr>
        <w:t>i</w:t>
      </w:r>
      <w:r>
        <w:rPr>
          <w:spacing w:val="-2"/>
          <w:w w:val="100"/>
        </w:rPr>
        <w:t>on</w:t>
      </w:r>
      <w:r>
        <w:rPr>
          <w:w w:val="100"/>
        </w:rPr>
        <w:t>s</w:t>
      </w:r>
      <w:r>
        <w:rPr>
          <w:spacing w:val="19"/>
        </w:rPr>
        <w:t xml:space="preserve"> </w:t>
      </w:r>
      <w:r>
        <w:rPr>
          <w:spacing w:val="-2"/>
          <w:w w:val="100"/>
        </w:rPr>
        <w:t>E</w:t>
      </w:r>
      <w:r>
        <w:rPr>
          <w:w w:val="100"/>
        </w:rPr>
        <w:t>xe</w:t>
      </w:r>
      <w:r>
        <w:rPr>
          <w:spacing w:val="-3"/>
          <w:w w:val="100"/>
        </w:rPr>
        <w:t>c</w:t>
      </w:r>
      <w:r>
        <w:rPr>
          <w:w w:val="100"/>
        </w:rPr>
        <w:t>u</w:t>
      </w:r>
      <w:r>
        <w:rPr>
          <w:spacing w:val="-2"/>
          <w:w w:val="100"/>
        </w:rPr>
        <w:t>t</w:t>
      </w:r>
      <w:r>
        <w:rPr>
          <w:w w:val="100"/>
        </w:rPr>
        <w:t>i</w:t>
      </w:r>
      <w:r>
        <w:rPr>
          <w:spacing w:val="-2"/>
          <w:w w:val="100"/>
        </w:rPr>
        <w:t>v</w:t>
      </w:r>
      <w:r>
        <w:rPr>
          <w:spacing w:val="2"/>
          <w:w w:val="100"/>
        </w:rPr>
        <w:t>e</w:t>
      </w:r>
      <w:r>
        <w:rPr>
          <w:w w:val="100"/>
        </w:rPr>
        <w:t>.</w:t>
      </w:r>
      <w:r>
        <w:rPr>
          <w:spacing w:val="18"/>
        </w:rPr>
        <w:t xml:space="preserve"> </w:t>
      </w:r>
    </w:p>
    <w:p w14:paraId="465C92DF">
      <w:pPr>
        <w:pStyle w:val="5"/>
        <w:spacing w:before="43" w:line="278" w:lineRule="auto"/>
        <w:ind w:right="353"/>
        <w:rPr>
          <w:rFonts w:ascii="宋体" w:eastAsia="宋体"/>
        </w:rPr>
      </w:pPr>
      <w:r>
        <w:rPr>
          <w:rFonts w:hint="eastAsia" w:eastAsia="宋体"/>
          <w:b/>
          <w:w w:val="100"/>
          <w:lang w:eastAsia="zh-CN"/>
        </w:rPr>
        <w:t>XunStd</w:t>
      </w:r>
      <w:r>
        <w:rPr>
          <w:b/>
          <w:spacing w:val="-13"/>
        </w:rPr>
        <w:t xml:space="preserve"> </w:t>
      </w:r>
      <w:r>
        <w:rPr>
          <w:rFonts w:ascii="宋体" w:eastAsia="宋体"/>
          <w:w w:val="100"/>
        </w:rPr>
        <w:t>是我们社区中一家</w:t>
      </w:r>
      <w:r>
        <w:rPr>
          <w:rFonts w:ascii="宋体" w:eastAsia="宋体"/>
          <w:spacing w:val="6"/>
          <w:w w:val="100"/>
        </w:rPr>
        <w:t>备受瞩目的公司，记者和其他媒体成员可能会不时接触员工。为了确保我们用一个声音说话，并提供有关公司的准确信息，我们应将所有媒体查询直接交给公关主管。未经与公关主管协商，任何人不得发布</w:t>
      </w:r>
      <w:r>
        <w:rPr>
          <w:rFonts w:ascii="宋体" w:eastAsia="宋体"/>
          <w:spacing w:val="3"/>
          <w:w w:val="100"/>
        </w:rPr>
        <w:t>新闻稿。</w:t>
      </w:r>
    </w:p>
    <w:p w14:paraId="3811AF10">
      <w:pPr>
        <w:pStyle w:val="5"/>
        <w:spacing w:before="99"/>
        <w:jc w:val="left"/>
        <w:rPr>
          <w:rFonts w:ascii="宋体"/>
        </w:rPr>
      </w:pPr>
    </w:p>
    <w:p w14:paraId="7D959C73">
      <w:pPr>
        <w:spacing w:before="0"/>
        <w:ind w:left="0" w:right="0" w:firstLine="0"/>
        <w:jc w:val="both"/>
        <w:rPr>
          <w:rFonts w:ascii="宋体" w:eastAsia="宋体"/>
          <w:sz w:val="30"/>
        </w:rPr>
      </w:pPr>
      <w:r>
        <w:rPr>
          <w:b/>
          <w:sz w:val="30"/>
        </w:rPr>
        <w:t>Do</w:t>
      </w:r>
      <w:r>
        <w:rPr>
          <w:b/>
          <w:spacing w:val="-1"/>
          <w:sz w:val="30"/>
        </w:rPr>
        <w:t xml:space="preserve"> </w:t>
      </w:r>
      <w:r>
        <w:rPr>
          <w:b/>
          <w:sz w:val="30"/>
        </w:rPr>
        <w:t>the Right Thing</w:t>
      </w:r>
      <w:r>
        <w:rPr>
          <w:b/>
          <w:spacing w:val="1"/>
          <w:sz w:val="30"/>
        </w:rPr>
        <w:t xml:space="preserve"> </w:t>
      </w:r>
      <w:r>
        <w:rPr>
          <w:rFonts w:ascii="宋体" w:eastAsia="宋体"/>
          <w:spacing w:val="-2"/>
          <w:sz w:val="30"/>
        </w:rPr>
        <w:t>做正确的事</w:t>
      </w:r>
    </w:p>
    <w:p w14:paraId="773635CB">
      <w:pPr>
        <w:pStyle w:val="5"/>
        <w:spacing w:before="60" w:line="278" w:lineRule="auto"/>
        <w:ind w:right="355"/>
        <w:rPr>
          <w:rFonts w:ascii="宋体" w:eastAsia="宋体"/>
        </w:rPr>
      </w:pPr>
      <w:r>
        <w:t>Several key questions can help identify situations that may be unethical, inappropriate</w:t>
      </w:r>
      <w:r>
        <w:rPr>
          <w:spacing w:val="-18"/>
        </w:rPr>
        <w:t xml:space="preserve"> </w:t>
      </w:r>
      <w:r>
        <w:t>or</w:t>
      </w:r>
      <w:r>
        <w:rPr>
          <w:spacing w:val="-17"/>
        </w:rPr>
        <w:t xml:space="preserve"> </w:t>
      </w:r>
      <w:r>
        <w:t>illegal.</w:t>
      </w:r>
      <w:r>
        <w:rPr>
          <w:spacing w:val="-18"/>
        </w:rPr>
        <w:t xml:space="preserve"> </w:t>
      </w:r>
      <w:r>
        <w:t>Ask</w:t>
      </w:r>
      <w:r>
        <w:rPr>
          <w:spacing w:val="-17"/>
        </w:rPr>
        <w:t xml:space="preserve"> </w:t>
      </w:r>
      <w:r>
        <w:t>yourself</w:t>
      </w:r>
      <w:r>
        <w:rPr>
          <w:spacing w:val="-18"/>
        </w:rPr>
        <w:t xml:space="preserve"> </w:t>
      </w:r>
      <w:r>
        <w:rPr>
          <w:rFonts w:ascii="宋体" w:eastAsia="宋体"/>
        </w:rPr>
        <w:t>几个关键问题可以帮助确定可能不道</w:t>
      </w:r>
      <w:r>
        <w:rPr>
          <w:rFonts w:ascii="宋体" w:eastAsia="宋体"/>
          <w:spacing w:val="-2"/>
        </w:rPr>
        <w:t>德、不适当或非法的情况。问问自己：</w:t>
      </w:r>
    </w:p>
    <w:p w14:paraId="435D2EDF">
      <w:pPr>
        <w:pStyle w:val="12"/>
        <w:numPr>
          <w:ilvl w:val="0"/>
          <w:numId w:val="4"/>
        </w:numPr>
        <w:tabs>
          <w:tab w:val="left" w:pos="720"/>
        </w:tabs>
        <w:spacing w:before="280" w:after="0" w:line="278" w:lineRule="auto"/>
        <w:ind w:left="720" w:right="353" w:hanging="360"/>
        <w:jc w:val="both"/>
        <w:rPr>
          <w:rFonts w:ascii="宋体" w:hAnsi="宋体" w:eastAsia="宋体"/>
          <w:sz w:val="28"/>
        </w:rPr>
      </w:pPr>
      <w:r>
        <w:rPr>
          <w:sz w:val="28"/>
        </w:rPr>
        <w:t>Does</w:t>
      </w:r>
      <w:r>
        <w:rPr>
          <w:spacing w:val="-14"/>
          <w:sz w:val="28"/>
        </w:rPr>
        <w:t xml:space="preserve"> </w:t>
      </w:r>
      <w:r>
        <w:rPr>
          <w:sz w:val="28"/>
        </w:rPr>
        <w:t>what</w:t>
      </w:r>
      <w:r>
        <w:rPr>
          <w:spacing w:val="-14"/>
          <w:sz w:val="28"/>
        </w:rPr>
        <w:t xml:space="preserve"> </w:t>
      </w:r>
      <w:r>
        <w:rPr>
          <w:sz w:val="28"/>
        </w:rPr>
        <w:t>I</w:t>
      </w:r>
      <w:r>
        <w:rPr>
          <w:spacing w:val="-15"/>
          <w:sz w:val="28"/>
        </w:rPr>
        <w:t xml:space="preserve"> </w:t>
      </w:r>
      <w:r>
        <w:rPr>
          <w:sz w:val="28"/>
        </w:rPr>
        <w:t>am</w:t>
      </w:r>
      <w:r>
        <w:rPr>
          <w:spacing w:val="-15"/>
          <w:sz w:val="28"/>
        </w:rPr>
        <w:t xml:space="preserve"> </w:t>
      </w:r>
      <w:r>
        <w:rPr>
          <w:sz w:val="28"/>
        </w:rPr>
        <w:t>doing</w:t>
      </w:r>
      <w:r>
        <w:rPr>
          <w:spacing w:val="-16"/>
          <w:sz w:val="28"/>
        </w:rPr>
        <w:t xml:space="preserve"> </w:t>
      </w:r>
      <w:r>
        <w:rPr>
          <w:sz w:val="28"/>
        </w:rPr>
        <w:t>comply</w:t>
      </w:r>
      <w:r>
        <w:rPr>
          <w:spacing w:val="-16"/>
          <w:sz w:val="28"/>
        </w:rPr>
        <w:t xml:space="preserve"> </w:t>
      </w:r>
      <w:r>
        <w:rPr>
          <w:sz w:val="28"/>
        </w:rPr>
        <w:t>with</w:t>
      </w:r>
      <w:r>
        <w:rPr>
          <w:spacing w:val="-14"/>
          <w:sz w:val="28"/>
        </w:rPr>
        <w:t xml:space="preserve"> </w:t>
      </w:r>
      <w:r>
        <w:rPr>
          <w:sz w:val="28"/>
        </w:rPr>
        <w:t>the</w:t>
      </w:r>
      <w:r>
        <w:rPr>
          <w:spacing w:val="-10"/>
          <w:sz w:val="28"/>
        </w:rPr>
        <w:t xml:space="preserve"> </w:t>
      </w:r>
      <w:r>
        <w:rPr>
          <w:rFonts w:hint="eastAsia" w:eastAsia="宋体"/>
          <w:sz w:val="28"/>
          <w:lang w:eastAsia="zh-CN"/>
        </w:rPr>
        <w:t>XunStd</w:t>
      </w:r>
      <w:r>
        <w:rPr>
          <w:spacing w:val="-14"/>
          <w:sz w:val="28"/>
        </w:rPr>
        <w:t xml:space="preserve"> </w:t>
      </w:r>
      <w:r>
        <w:rPr>
          <w:sz w:val="28"/>
        </w:rPr>
        <w:t>guiding</w:t>
      </w:r>
      <w:r>
        <w:rPr>
          <w:spacing w:val="-14"/>
          <w:sz w:val="28"/>
        </w:rPr>
        <w:t xml:space="preserve"> </w:t>
      </w:r>
      <w:r>
        <w:rPr>
          <w:sz w:val="28"/>
        </w:rPr>
        <w:t>principles</w:t>
      </w:r>
      <w:r>
        <w:rPr>
          <w:spacing w:val="-8"/>
          <w:sz w:val="28"/>
        </w:rPr>
        <w:t xml:space="preserve">, </w:t>
      </w:r>
      <w:r>
        <w:rPr>
          <w:sz w:val="28"/>
        </w:rPr>
        <w:t xml:space="preserve">Code </w:t>
      </w:r>
      <w:r>
        <w:rPr>
          <w:spacing w:val="-2"/>
          <w:sz w:val="28"/>
        </w:rPr>
        <w:t>of</w:t>
      </w:r>
      <w:r>
        <w:rPr>
          <w:spacing w:val="-16"/>
          <w:sz w:val="28"/>
        </w:rPr>
        <w:t xml:space="preserve"> </w:t>
      </w:r>
      <w:r>
        <w:rPr>
          <w:spacing w:val="-2"/>
          <w:sz w:val="28"/>
        </w:rPr>
        <w:t>Conduct</w:t>
      </w:r>
      <w:r>
        <w:rPr>
          <w:spacing w:val="-15"/>
          <w:sz w:val="28"/>
        </w:rPr>
        <w:t xml:space="preserve"> </w:t>
      </w:r>
      <w:r>
        <w:rPr>
          <w:spacing w:val="-2"/>
          <w:sz w:val="28"/>
        </w:rPr>
        <w:t>and</w:t>
      </w:r>
      <w:r>
        <w:rPr>
          <w:spacing w:val="-15"/>
          <w:sz w:val="28"/>
        </w:rPr>
        <w:t xml:space="preserve"> </w:t>
      </w:r>
      <w:r>
        <w:rPr>
          <w:spacing w:val="-2"/>
          <w:sz w:val="28"/>
        </w:rPr>
        <w:t>company</w:t>
      </w:r>
      <w:r>
        <w:rPr>
          <w:spacing w:val="-5"/>
          <w:sz w:val="28"/>
        </w:rPr>
        <w:t xml:space="preserve"> </w:t>
      </w:r>
      <w:r>
        <w:rPr>
          <w:spacing w:val="-2"/>
          <w:sz w:val="28"/>
        </w:rPr>
        <w:t>policies</w:t>
      </w:r>
      <w:r>
        <w:rPr>
          <w:spacing w:val="-9"/>
          <w:sz w:val="28"/>
        </w:rPr>
        <w:t xml:space="preserve">? </w:t>
      </w:r>
      <w:r>
        <w:rPr>
          <w:rFonts w:ascii="宋体" w:hAnsi="宋体" w:eastAsia="宋体"/>
          <w:spacing w:val="-6"/>
          <w:sz w:val="28"/>
        </w:rPr>
        <w:t xml:space="preserve">我所做的事是否符合 </w:t>
      </w:r>
      <w:r>
        <w:rPr>
          <w:rFonts w:hint="eastAsia" w:eastAsia="宋体"/>
          <w:b/>
          <w:spacing w:val="-2"/>
          <w:sz w:val="28"/>
          <w:lang w:eastAsia="zh-CN"/>
        </w:rPr>
        <w:t>XunStd</w:t>
      </w:r>
      <w:r>
        <w:rPr>
          <w:b/>
          <w:spacing w:val="-2"/>
          <w:sz w:val="28"/>
        </w:rPr>
        <w:t xml:space="preserve"> </w:t>
      </w:r>
      <w:r>
        <w:rPr>
          <w:rFonts w:ascii="宋体" w:hAnsi="宋体" w:eastAsia="宋体"/>
          <w:spacing w:val="-2"/>
          <w:sz w:val="28"/>
        </w:rPr>
        <w:t>指导原则、行为准则和公司政策？</w:t>
      </w:r>
    </w:p>
    <w:p w14:paraId="464821E8">
      <w:pPr>
        <w:pStyle w:val="12"/>
        <w:numPr>
          <w:ilvl w:val="0"/>
          <w:numId w:val="4"/>
        </w:numPr>
        <w:tabs>
          <w:tab w:val="left" w:pos="720"/>
        </w:tabs>
        <w:spacing w:before="0" w:after="0" w:line="278" w:lineRule="auto"/>
        <w:ind w:left="720" w:right="363" w:hanging="360"/>
        <w:jc w:val="both"/>
        <w:rPr>
          <w:rFonts w:ascii="宋体" w:hAnsi="宋体" w:eastAsia="宋体"/>
          <w:sz w:val="28"/>
        </w:rPr>
      </w:pPr>
      <w:r>
        <w:rPr>
          <w:sz w:val="28"/>
        </w:rPr>
        <w:t>Have</w:t>
      </w:r>
      <w:r>
        <w:rPr>
          <w:spacing w:val="-3"/>
          <w:sz w:val="28"/>
        </w:rPr>
        <w:t xml:space="preserve"> </w:t>
      </w:r>
      <w:r>
        <w:rPr>
          <w:sz w:val="28"/>
        </w:rPr>
        <w:t>I</w:t>
      </w:r>
      <w:r>
        <w:rPr>
          <w:spacing w:val="-4"/>
          <w:sz w:val="28"/>
        </w:rPr>
        <w:t xml:space="preserve"> </w:t>
      </w:r>
      <w:r>
        <w:rPr>
          <w:sz w:val="28"/>
        </w:rPr>
        <w:t>been</w:t>
      </w:r>
      <w:r>
        <w:rPr>
          <w:spacing w:val="-2"/>
          <w:sz w:val="28"/>
        </w:rPr>
        <w:t xml:space="preserve"> </w:t>
      </w:r>
      <w:r>
        <w:rPr>
          <w:sz w:val="28"/>
        </w:rPr>
        <w:t>asked</w:t>
      </w:r>
      <w:r>
        <w:rPr>
          <w:spacing w:val="-3"/>
          <w:sz w:val="28"/>
        </w:rPr>
        <w:t xml:space="preserve"> </w:t>
      </w:r>
      <w:r>
        <w:rPr>
          <w:sz w:val="28"/>
        </w:rPr>
        <w:t>to</w:t>
      </w:r>
      <w:r>
        <w:rPr>
          <w:spacing w:val="-3"/>
          <w:sz w:val="28"/>
        </w:rPr>
        <w:t xml:space="preserve"> </w:t>
      </w:r>
      <w:r>
        <w:rPr>
          <w:sz w:val="28"/>
        </w:rPr>
        <w:t>misrepresent</w:t>
      </w:r>
      <w:r>
        <w:rPr>
          <w:spacing w:val="-2"/>
          <w:sz w:val="28"/>
        </w:rPr>
        <w:t xml:space="preserve"> </w:t>
      </w:r>
      <w:r>
        <w:rPr>
          <w:sz w:val="28"/>
        </w:rPr>
        <w:t>information</w:t>
      </w:r>
      <w:r>
        <w:rPr>
          <w:spacing w:val="-3"/>
          <w:sz w:val="28"/>
        </w:rPr>
        <w:t xml:space="preserve"> </w:t>
      </w:r>
      <w:r>
        <w:rPr>
          <w:sz w:val="28"/>
        </w:rPr>
        <w:t>or</w:t>
      </w:r>
      <w:r>
        <w:rPr>
          <w:spacing w:val="-4"/>
          <w:sz w:val="28"/>
        </w:rPr>
        <w:t xml:space="preserve"> </w:t>
      </w:r>
      <w:r>
        <w:rPr>
          <w:sz w:val="28"/>
        </w:rPr>
        <w:t>deviate</w:t>
      </w:r>
      <w:r>
        <w:rPr>
          <w:spacing w:val="-4"/>
          <w:sz w:val="28"/>
        </w:rPr>
        <w:t xml:space="preserve"> </w:t>
      </w:r>
      <w:r>
        <w:rPr>
          <w:sz w:val="28"/>
        </w:rPr>
        <w:t>from</w:t>
      </w:r>
      <w:r>
        <w:rPr>
          <w:spacing w:val="-3"/>
          <w:sz w:val="28"/>
        </w:rPr>
        <w:t xml:space="preserve"> </w:t>
      </w:r>
      <w:r>
        <w:rPr>
          <w:sz w:val="28"/>
        </w:rPr>
        <w:t>normal procedure?</w:t>
      </w:r>
      <w:r>
        <w:rPr>
          <w:spacing w:val="-11"/>
          <w:sz w:val="28"/>
        </w:rPr>
        <w:t xml:space="preserve"> </w:t>
      </w:r>
      <w:r>
        <w:rPr>
          <w:rFonts w:ascii="宋体" w:hAnsi="宋体" w:eastAsia="宋体"/>
          <w:sz w:val="28"/>
        </w:rPr>
        <w:t>我是否被要求歪曲信息或偏离正常程序？</w:t>
      </w:r>
    </w:p>
    <w:p w14:paraId="21774C4F">
      <w:pPr>
        <w:pStyle w:val="12"/>
        <w:numPr>
          <w:ilvl w:val="0"/>
          <w:numId w:val="4"/>
        </w:numPr>
        <w:tabs>
          <w:tab w:val="left" w:pos="720"/>
        </w:tabs>
        <w:spacing w:before="0" w:after="0" w:line="280" w:lineRule="auto"/>
        <w:ind w:left="720" w:right="353" w:hanging="360"/>
        <w:jc w:val="both"/>
        <w:rPr>
          <w:rFonts w:ascii="宋体" w:hAnsi="宋体" w:eastAsia="宋体"/>
          <w:sz w:val="28"/>
        </w:rPr>
      </w:pPr>
      <w:r>
        <w:rPr>
          <w:sz w:val="28"/>
        </w:rPr>
        <w:t>Would</w:t>
      </w:r>
      <w:r>
        <w:rPr>
          <w:spacing w:val="-15"/>
          <w:sz w:val="28"/>
        </w:rPr>
        <w:t xml:space="preserve"> </w:t>
      </w:r>
      <w:r>
        <w:rPr>
          <w:sz w:val="28"/>
        </w:rPr>
        <w:t>I</w:t>
      </w:r>
      <w:r>
        <w:rPr>
          <w:spacing w:val="-9"/>
          <w:sz w:val="28"/>
        </w:rPr>
        <w:t xml:space="preserve"> </w:t>
      </w:r>
      <w:r>
        <w:rPr>
          <w:sz w:val="28"/>
        </w:rPr>
        <w:t>feel</w:t>
      </w:r>
      <w:r>
        <w:rPr>
          <w:spacing w:val="-8"/>
          <w:sz w:val="28"/>
        </w:rPr>
        <w:t xml:space="preserve"> </w:t>
      </w:r>
      <w:r>
        <w:rPr>
          <w:sz w:val="28"/>
        </w:rPr>
        <w:t>comfortable</w:t>
      </w:r>
      <w:r>
        <w:rPr>
          <w:spacing w:val="-9"/>
          <w:sz w:val="28"/>
        </w:rPr>
        <w:t xml:space="preserve"> </w:t>
      </w:r>
      <w:r>
        <w:rPr>
          <w:sz w:val="28"/>
        </w:rPr>
        <w:t>describing</w:t>
      </w:r>
      <w:r>
        <w:rPr>
          <w:spacing w:val="-8"/>
          <w:sz w:val="28"/>
        </w:rPr>
        <w:t xml:space="preserve"> </w:t>
      </w:r>
      <w:r>
        <w:rPr>
          <w:sz w:val="28"/>
        </w:rPr>
        <w:t>my</w:t>
      </w:r>
      <w:r>
        <w:rPr>
          <w:spacing w:val="-8"/>
          <w:sz w:val="28"/>
        </w:rPr>
        <w:t xml:space="preserve"> </w:t>
      </w:r>
      <w:r>
        <w:rPr>
          <w:sz w:val="28"/>
        </w:rPr>
        <w:t>decision</w:t>
      </w:r>
      <w:r>
        <w:rPr>
          <w:spacing w:val="-8"/>
          <w:sz w:val="28"/>
        </w:rPr>
        <w:t xml:space="preserve"> </w:t>
      </w:r>
      <w:r>
        <w:rPr>
          <w:sz w:val="28"/>
        </w:rPr>
        <w:t>at</w:t>
      </w:r>
      <w:r>
        <w:rPr>
          <w:spacing w:val="-8"/>
          <w:sz w:val="28"/>
        </w:rPr>
        <w:t xml:space="preserve"> </w:t>
      </w:r>
      <w:r>
        <w:rPr>
          <w:sz w:val="28"/>
        </w:rPr>
        <w:t>a</w:t>
      </w:r>
      <w:r>
        <w:rPr>
          <w:spacing w:val="-9"/>
          <w:sz w:val="28"/>
        </w:rPr>
        <w:t xml:space="preserve"> </w:t>
      </w:r>
      <w:r>
        <w:rPr>
          <w:sz w:val="28"/>
        </w:rPr>
        <w:t>staff</w:t>
      </w:r>
      <w:r>
        <w:rPr>
          <w:spacing w:val="-8"/>
          <w:sz w:val="28"/>
        </w:rPr>
        <w:t xml:space="preserve"> </w:t>
      </w:r>
      <w:r>
        <w:rPr>
          <w:sz w:val="28"/>
        </w:rPr>
        <w:t>meeting</w:t>
      </w:r>
      <w:r>
        <w:rPr>
          <w:spacing w:val="-9"/>
          <w:sz w:val="28"/>
        </w:rPr>
        <w:t xml:space="preserve">? </w:t>
      </w:r>
      <w:r>
        <w:rPr>
          <w:rFonts w:ascii="宋体" w:hAnsi="宋体" w:eastAsia="宋体"/>
          <w:sz w:val="28"/>
        </w:rPr>
        <w:t>在</w:t>
      </w:r>
      <w:r>
        <w:rPr>
          <w:rFonts w:ascii="宋体" w:hAnsi="宋体" w:eastAsia="宋体"/>
          <w:spacing w:val="-2"/>
          <w:sz w:val="28"/>
        </w:rPr>
        <w:t>员工会议上描述我的决定会让我感到舒服吗？</w:t>
      </w:r>
    </w:p>
    <w:p w14:paraId="3AEE75BF">
      <w:pPr>
        <w:pStyle w:val="12"/>
        <w:numPr>
          <w:ilvl w:val="0"/>
          <w:numId w:val="4"/>
        </w:numPr>
        <w:tabs>
          <w:tab w:val="left" w:pos="720"/>
        </w:tabs>
        <w:spacing w:before="0" w:after="0" w:line="278" w:lineRule="auto"/>
        <w:ind w:left="720" w:right="356" w:hanging="360"/>
        <w:jc w:val="both"/>
        <w:rPr>
          <w:rFonts w:ascii="宋体" w:hAnsi="宋体" w:eastAsia="宋体"/>
          <w:sz w:val="28"/>
        </w:rPr>
      </w:pPr>
      <w:r>
        <w:rPr>
          <w:sz w:val="28"/>
        </w:rPr>
        <w:t>How would it look if it made the headlines?</w:t>
      </w:r>
      <w:r>
        <w:rPr>
          <w:spacing w:val="-4"/>
          <w:sz w:val="28"/>
        </w:rPr>
        <w:t xml:space="preserve"> </w:t>
      </w:r>
      <w:r>
        <w:rPr>
          <w:rFonts w:ascii="宋体" w:hAnsi="宋体" w:eastAsia="宋体"/>
          <w:sz w:val="28"/>
        </w:rPr>
        <w:t>如果它成为头条新闻会</w:t>
      </w:r>
      <w:r>
        <w:rPr>
          <w:rFonts w:ascii="宋体" w:hAnsi="宋体" w:eastAsia="宋体"/>
          <w:spacing w:val="-2"/>
          <w:sz w:val="28"/>
        </w:rPr>
        <w:t>是什么样子？</w:t>
      </w:r>
    </w:p>
    <w:p w14:paraId="06B11B43">
      <w:pPr>
        <w:pStyle w:val="12"/>
        <w:numPr>
          <w:ilvl w:val="0"/>
          <w:numId w:val="4"/>
        </w:numPr>
        <w:tabs>
          <w:tab w:val="left" w:pos="720"/>
        </w:tabs>
        <w:spacing w:before="0" w:after="0" w:line="278" w:lineRule="auto"/>
        <w:ind w:left="720" w:right="353" w:hanging="360"/>
        <w:jc w:val="both"/>
        <w:rPr>
          <w:rFonts w:ascii="宋体" w:hAnsi="宋体" w:eastAsia="宋体"/>
          <w:sz w:val="28"/>
        </w:rPr>
      </w:pPr>
      <w:r>
        <w:rPr>
          <w:sz w:val="28"/>
        </w:rPr>
        <w:t>Am</w:t>
      </w:r>
      <w:r>
        <w:rPr>
          <w:spacing w:val="-2"/>
          <w:sz w:val="28"/>
        </w:rPr>
        <w:t xml:space="preserve"> </w:t>
      </w:r>
      <w:r>
        <w:rPr>
          <w:sz w:val="28"/>
        </w:rPr>
        <w:t>I</w:t>
      </w:r>
      <w:r>
        <w:rPr>
          <w:spacing w:val="-3"/>
          <w:sz w:val="28"/>
        </w:rPr>
        <w:t xml:space="preserve"> </w:t>
      </w:r>
      <w:r>
        <w:rPr>
          <w:sz w:val="28"/>
        </w:rPr>
        <w:t>being</w:t>
      </w:r>
      <w:r>
        <w:rPr>
          <w:spacing w:val="-2"/>
          <w:sz w:val="28"/>
        </w:rPr>
        <w:t xml:space="preserve"> </w:t>
      </w:r>
      <w:r>
        <w:rPr>
          <w:sz w:val="28"/>
        </w:rPr>
        <w:t>loyal</w:t>
      </w:r>
      <w:r>
        <w:rPr>
          <w:spacing w:val="-2"/>
          <w:sz w:val="28"/>
        </w:rPr>
        <w:t xml:space="preserve"> </w:t>
      </w:r>
      <w:r>
        <w:rPr>
          <w:sz w:val="28"/>
        </w:rPr>
        <w:t>to</w:t>
      </w:r>
      <w:r>
        <w:rPr>
          <w:spacing w:val="-2"/>
          <w:sz w:val="28"/>
        </w:rPr>
        <w:t xml:space="preserve"> </w:t>
      </w:r>
      <w:r>
        <w:rPr>
          <w:sz w:val="28"/>
        </w:rPr>
        <w:t>my</w:t>
      </w:r>
      <w:r>
        <w:rPr>
          <w:spacing w:val="-1"/>
          <w:sz w:val="28"/>
        </w:rPr>
        <w:t xml:space="preserve"> </w:t>
      </w:r>
      <w:r>
        <w:rPr>
          <w:sz w:val="28"/>
        </w:rPr>
        <w:t>family,</w:t>
      </w:r>
      <w:r>
        <w:rPr>
          <w:spacing w:val="-4"/>
          <w:sz w:val="28"/>
        </w:rPr>
        <w:t xml:space="preserve"> </w:t>
      </w:r>
      <w:r>
        <w:rPr>
          <w:sz w:val="28"/>
        </w:rPr>
        <w:t>my</w:t>
      </w:r>
      <w:r>
        <w:rPr>
          <w:spacing w:val="-2"/>
          <w:sz w:val="28"/>
        </w:rPr>
        <w:t xml:space="preserve"> </w:t>
      </w:r>
      <w:r>
        <w:rPr>
          <w:sz w:val="28"/>
        </w:rPr>
        <w:t>company</w:t>
      </w:r>
      <w:r>
        <w:rPr>
          <w:spacing w:val="-1"/>
          <w:sz w:val="28"/>
        </w:rPr>
        <w:t xml:space="preserve"> </w:t>
      </w:r>
      <w:r>
        <w:rPr>
          <w:sz w:val="28"/>
        </w:rPr>
        <w:t>and</w:t>
      </w:r>
      <w:r>
        <w:rPr>
          <w:spacing w:val="-2"/>
          <w:sz w:val="28"/>
        </w:rPr>
        <w:t xml:space="preserve"> </w:t>
      </w:r>
      <w:r>
        <w:rPr>
          <w:sz w:val="28"/>
        </w:rPr>
        <w:t>myself?</w:t>
      </w:r>
      <w:r>
        <w:rPr>
          <w:spacing w:val="-16"/>
          <w:sz w:val="28"/>
        </w:rPr>
        <w:t xml:space="preserve"> </w:t>
      </w:r>
      <w:r>
        <w:rPr>
          <w:rFonts w:ascii="宋体" w:hAnsi="宋体" w:eastAsia="宋体"/>
          <w:sz w:val="28"/>
        </w:rPr>
        <w:t>我是否忠于</w:t>
      </w:r>
      <w:r>
        <w:rPr>
          <w:rFonts w:ascii="宋体" w:hAnsi="宋体" w:eastAsia="宋体"/>
          <w:spacing w:val="-2"/>
          <w:sz w:val="28"/>
        </w:rPr>
        <w:t>我的家庭、公司和我自己？</w:t>
      </w:r>
    </w:p>
    <w:p w14:paraId="5FDE1EF7">
      <w:pPr>
        <w:pStyle w:val="12"/>
        <w:numPr>
          <w:ilvl w:val="0"/>
          <w:numId w:val="4"/>
        </w:numPr>
        <w:tabs>
          <w:tab w:val="left" w:pos="719"/>
        </w:tabs>
        <w:spacing w:before="2" w:after="0" w:line="240" w:lineRule="auto"/>
        <w:ind w:left="719" w:right="0" w:hanging="359"/>
        <w:jc w:val="both"/>
        <w:rPr>
          <w:rFonts w:ascii="宋体" w:hAnsi="宋体" w:eastAsia="宋体"/>
          <w:sz w:val="28"/>
        </w:rPr>
      </w:pPr>
      <w:r>
        <w:rPr>
          <w:sz w:val="28"/>
        </w:rPr>
        <w:t>What</w:t>
      </w:r>
      <w:r>
        <w:rPr>
          <w:spacing w:val="-7"/>
          <w:sz w:val="28"/>
        </w:rPr>
        <w:t xml:space="preserve"> </w:t>
      </w:r>
      <w:r>
        <w:rPr>
          <w:sz w:val="28"/>
        </w:rPr>
        <w:t>would</w:t>
      </w:r>
      <w:r>
        <w:rPr>
          <w:spacing w:val="-1"/>
          <w:sz w:val="28"/>
        </w:rPr>
        <w:t xml:space="preserve"> </w:t>
      </w:r>
      <w:r>
        <w:rPr>
          <w:sz w:val="28"/>
        </w:rPr>
        <w:t>I</w:t>
      </w:r>
      <w:r>
        <w:rPr>
          <w:spacing w:val="-7"/>
          <w:sz w:val="28"/>
        </w:rPr>
        <w:t xml:space="preserve"> </w:t>
      </w:r>
      <w:r>
        <w:rPr>
          <w:sz w:val="28"/>
        </w:rPr>
        <w:t>tell</w:t>
      </w:r>
      <w:r>
        <w:rPr>
          <w:spacing w:val="-1"/>
          <w:sz w:val="28"/>
        </w:rPr>
        <w:t xml:space="preserve"> </w:t>
      </w:r>
      <w:r>
        <w:rPr>
          <w:sz w:val="28"/>
        </w:rPr>
        <w:t>my</w:t>
      </w:r>
      <w:r>
        <w:rPr>
          <w:spacing w:val="-3"/>
          <w:sz w:val="28"/>
        </w:rPr>
        <w:t xml:space="preserve"> </w:t>
      </w:r>
      <w:r>
        <w:rPr>
          <w:sz w:val="28"/>
        </w:rPr>
        <w:t>child</w:t>
      </w:r>
      <w:r>
        <w:rPr>
          <w:spacing w:val="-1"/>
          <w:sz w:val="28"/>
        </w:rPr>
        <w:t xml:space="preserve"> </w:t>
      </w:r>
      <w:r>
        <w:rPr>
          <w:sz w:val="28"/>
        </w:rPr>
        <w:t>to</w:t>
      </w:r>
      <w:r>
        <w:rPr>
          <w:spacing w:val="-1"/>
          <w:sz w:val="28"/>
        </w:rPr>
        <w:t xml:space="preserve"> </w:t>
      </w:r>
      <w:r>
        <w:rPr>
          <w:sz w:val="28"/>
        </w:rPr>
        <w:t>do?</w:t>
      </w:r>
      <w:r>
        <w:rPr>
          <w:spacing w:val="-18"/>
          <w:sz w:val="28"/>
        </w:rPr>
        <w:t xml:space="preserve"> </w:t>
      </w:r>
      <w:r>
        <w:rPr>
          <w:rFonts w:ascii="宋体" w:hAnsi="宋体" w:eastAsia="宋体"/>
          <w:spacing w:val="-1"/>
          <w:sz w:val="28"/>
        </w:rPr>
        <w:t>我会让我的孩子做什么？</w:t>
      </w:r>
    </w:p>
    <w:p w14:paraId="5542F5DE">
      <w:pPr>
        <w:pStyle w:val="12"/>
        <w:numPr>
          <w:ilvl w:val="0"/>
          <w:numId w:val="4"/>
        </w:numPr>
        <w:tabs>
          <w:tab w:val="left" w:pos="719"/>
        </w:tabs>
        <w:spacing w:before="59" w:after="0" w:line="240" w:lineRule="auto"/>
        <w:ind w:left="719" w:right="0" w:hanging="359"/>
        <w:jc w:val="both"/>
        <w:rPr>
          <w:rFonts w:ascii="宋体" w:hAnsi="宋体" w:eastAsia="宋体"/>
          <w:sz w:val="28"/>
        </w:rPr>
      </w:pPr>
      <w:r>
        <w:rPr>
          <w:sz w:val="28"/>
        </w:rPr>
        <w:t>Is</w:t>
      </w:r>
      <w:r>
        <w:rPr>
          <w:spacing w:val="-4"/>
          <w:sz w:val="28"/>
        </w:rPr>
        <w:t xml:space="preserve"> </w:t>
      </w:r>
      <w:r>
        <w:rPr>
          <w:sz w:val="28"/>
        </w:rPr>
        <w:t>this</w:t>
      </w:r>
      <w:r>
        <w:rPr>
          <w:spacing w:val="-2"/>
          <w:sz w:val="28"/>
        </w:rPr>
        <w:t xml:space="preserve"> </w:t>
      </w:r>
      <w:r>
        <w:rPr>
          <w:sz w:val="28"/>
        </w:rPr>
        <w:t>the</w:t>
      </w:r>
      <w:r>
        <w:rPr>
          <w:spacing w:val="-3"/>
          <w:sz w:val="28"/>
        </w:rPr>
        <w:t xml:space="preserve"> </w:t>
      </w:r>
      <w:r>
        <w:rPr>
          <w:sz w:val="28"/>
        </w:rPr>
        <w:t>right</w:t>
      </w:r>
      <w:r>
        <w:rPr>
          <w:spacing w:val="-2"/>
          <w:sz w:val="28"/>
        </w:rPr>
        <w:t xml:space="preserve"> </w:t>
      </w:r>
      <w:r>
        <w:rPr>
          <w:sz w:val="28"/>
        </w:rPr>
        <w:t>thing</w:t>
      </w:r>
      <w:r>
        <w:rPr>
          <w:spacing w:val="-6"/>
          <w:sz w:val="28"/>
        </w:rPr>
        <w:t xml:space="preserve"> </w:t>
      </w:r>
      <w:r>
        <w:rPr>
          <w:sz w:val="28"/>
        </w:rPr>
        <w:t>to</w:t>
      </w:r>
      <w:r>
        <w:rPr>
          <w:spacing w:val="-5"/>
          <w:sz w:val="28"/>
        </w:rPr>
        <w:t xml:space="preserve"> </w:t>
      </w:r>
      <w:r>
        <w:rPr>
          <w:sz w:val="28"/>
        </w:rPr>
        <w:t>do</w:t>
      </w:r>
      <w:r>
        <w:rPr>
          <w:spacing w:val="-9"/>
          <w:sz w:val="28"/>
        </w:rPr>
        <w:t xml:space="preserve">? </w:t>
      </w:r>
      <w:r>
        <w:rPr>
          <w:rFonts w:ascii="宋体" w:hAnsi="宋体" w:eastAsia="宋体"/>
          <w:spacing w:val="-2"/>
          <w:sz w:val="28"/>
        </w:rPr>
        <w:t>这样做对吗？</w:t>
      </w:r>
    </w:p>
    <w:p w14:paraId="50631167">
      <w:pPr>
        <w:pStyle w:val="12"/>
        <w:spacing w:after="0" w:line="240" w:lineRule="auto"/>
        <w:jc w:val="both"/>
        <w:rPr>
          <w:rFonts w:ascii="宋体" w:hAnsi="宋体" w:eastAsia="宋体"/>
          <w:sz w:val="28"/>
        </w:rPr>
        <w:sectPr>
          <w:pgSz w:w="12240" w:h="15840"/>
          <w:pgMar w:top="1400" w:right="1440" w:bottom="280" w:left="1800" w:header="720" w:footer="720" w:gutter="0"/>
          <w:cols w:space="720" w:num="1"/>
        </w:sectPr>
      </w:pPr>
    </w:p>
    <w:p w14:paraId="593E48E8">
      <w:pPr>
        <w:pStyle w:val="5"/>
        <w:spacing w:before="32"/>
        <w:jc w:val="left"/>
        <w:rPr>
          <w:rFonts w:ascii="宋体"/>
          <w:sz w:val="32"/>
        </w:rPr>
      </w:pPr>
    </w:p>
    <w:p w14:paraId="792E217A">
      <w:pPr>
        <w:pStyle w:val="3"/>
        <w:spacing w:before="1"/>
        <w:ind w:left="1" w:right="362"/>
        <w:jc w:val="center"/>
        <w:rPr>
          <w:rFonts w:ascii="宋体" w:eastAsia="宋体"/>
          <w:b w:val="0"/>
        </w:rPr>
      </w:pPr>
      <w:r>
        <w:t>Information</w:t>
      </w:r>
      <w:r>
        <w:rPr>
          <w:spacing w:val="-13"/>
        </w:rPr>
        <w:t xml:space="preserve"> </w:t>
      </w:r>
      <w:r>
        <w:t>and</w:t>
      </w:r>
      <w:r>
        <w:rPr>
          <w:spacing w:val="-12"/>
        </w:rPr>
        <w:t xml:space="preserve"> </w:t>
      </w:r>
      <w:r>
        <w:t>Resources</w:t>
      </w:r>
      <w:r>
        <w:rPr>
          <w:spacing w:val="-10"/>
        </w:rPr>
        <w:t xml:space="preserve"> </w:t>
      </w:r>
      <w:r>
        <w:rPr>
          <w:rFonts w:ascii="宋体" w:eastAsia="宋体"/>
          <w:b w:val="0"/>
          <w:spacing w:val="-2"/>
        </w:rPr>
        <w:t>信息和资源</w:t>
      </w:r>
    </w:p>
    <w:p w14:paraId="07C0C172">
      <w:pPr>
        <w:spacing w:before="368"/>
        <w:ind w:left="0" w:right="0" w:firstLine="0"/>
        <w:jc w:val="left"/>
        <w:rPr>
          <w:rFonts w:ascii="宋体" w:eastAsia="宋体"/>
          <w:sz w:val="30"/>
        </w:rPr>
      </w:pPr>
      <w:r>
        <w:rPr>
          <w:b/>
          <w:sz w:val="30"/>
        </w:rPr>
        <w:t>CEO</w:t>
      </w:r>
      <w:r>
        <w:rPr>
          <w:b/>
          <w:spacing w:val="2"/>
          <w:sz w:val="30"/>
        </w:rPr>
        <w:t xml:space="preserve"> </w:t>
      </w:r>
      <w:r>
        <w:rPr>
          <w:rFonts w:ascii="宋体" w:eastAsia="宋体"/>
          <w:spacing w:val="-2"/>
          <w:sz w:val="30"/>
        </w:rPr>
        <w:t>首席执行官</w:t>
      </w:r>
    </w:p>
    <w:p w14:paraId="0F512A71">
      <w:pPr>
        <w:pStyle w:val="5"/>
        <w:spacing w:before="56"/>
        <w:jc w:val="left"/>
      </w:pPr>
    </w:p>
    <w:p w14:paraId="5CD52597">
      <w:pPr>
        <w:pStyle w:val="5"/>
        <w:spacing w:before="98"/>
        <w:jc w:val="left"/>
      </w:pPr>
    </w:p>
    <w:p w14:paraId="7CD41B6D">
      <w:pPr>
        <w:pStyle w:val="4"/>
        <w:jc w:val="left"/>
        <w:rPr>
          <w:rFonts w:ascii="宋体" w:eastAsia="宋体"/>
          <w:b w:val="0"/>
        </w:rPr>
      </w:pPr>
      <w:r>
        <w:t>Director</w:t>
      </w:r>
      <w:r>
        <w:rPr>
          <w:spacing w:val="-1"/>
        </w:rPr>
        <w:t xml:space="preserve"> </w:t>
      </w:r>
      <w:r>
        <w:t>of</w:t>
      </w:r>
      <w:r>
        <w:rPr>
          <w:spacing w:val="-1"/>
        </w:rPr>
        <w:t xml:space="preserve"> </w:t>
      </w:r>
      <w:r>
        <w:t>Human</w:t>
      </w:r>
      <w:r>
        <w:rPr>
          <w:spacing w:val="-3"/>
        </w:rPr>
        <w:t xml:space="preserve"> </w:t>
      </w:r>
      <w:r>
        <w:t>Resources</w:t>
      </w:r>
      <w:r>
        <w:rPr>
          <w:spacing w:val="2"/>
        </w:rPr>
        <w:t xml:space="preserve"> </w:t>
      </w:r>
      <w:r>
        <w:rPr>
          <w:rFonts w:ascii="宋体" w:eastAsia="宋体"/>
          <w:b w:val="0"/>
          <w:spacing w:val="-2"/>
        </w:rPr>
        <w:t>人力资源总监</w:t>
      </w:r>
    </w:p>
    <w:p w14:paraId="5244AD2F">
      <w:pPr>
        <w:pStyle w:val="5"/>
        <w:spacing w:before="56"/>
        <w:jc w:val="left"/>
      </w:pPr>
    </w:p>
    <w:p w14:paraId="310297A4">
      <w:pPr>
        <w:pStyle w:val="5"/>
        <w:spacing w:before="37"/>
        <w:jc w:val="left"/>
      </w:pPr>
    </w:p>
    <w:p w14:paraId="11F9CCBE">
      <w:pPr>
        <w:pStyle w:val="4"/>
        <w:jc w:val="left"/>
        <w:rPr>
          <w:rFonts w:ascii="宋体" w:eastAsia="宋体"/>
          <w:b w:val="0"/>
        </w:rPr>
      </w:pPr>
      <w:r>
        <w:t>Overseas</w:t>
      </w:r>
      <w:r>
        <w:rPr>
          <w:spacing w:val="-4"/>
        </w:rPr>
        <w:t xml:space="preserve"> </w:t>
      </w:r>
      <w:r>
        <w:t>Investment</w:t>
      </w:r>
      <w:r>
        <w:rPr>
          <w:spacing w:val="-4"/>
        </w:rPr>
        <w:t xml:space="preserve"> </w:t>
      </w:r>
      <w:r>
        <w:t>Director</w:t>
      </w:r>
      <w:r>
        <w:rPr>
          <w:spacing w:val="-4"/>
        </w:rPr>
        <w:t xml:space="preserve"> </w:t>
      </w:r>
      <w:r>
        <w:t xml:space="preserve">General </w:t>
      </w:r>
      <w:r>
        <w:rPr>
          <w:rFonts w:ascii="宋体" w:eastAsia="宋体"/>
          <w:b w:val="0"/>
          <w:spacing w:val="-2"/>
        </w:rPr>
        <w:t>海外投资总监</w:t>
      </w:r>
    </w:p>
    <w:p w14:paraId="14A6930D">
      <w:pPr>
        <w:pStyle w:val="5"/>
        <w:spacing w:before="56"/>
        <w:jc w:val="left"/>
      </w:pPr>
    </w:p>
    <w:sectPr>
      <w:pgSz w:w="12240" w:h="15840"/>
      <w:pgMar w:top="1820" w:right="1440" w:bottom="28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pPr w:leftFromText="180" w:rightFromText="180" w:vertAnchor="text" w:horzAnchor="page" w:tblpXSpec="center" w:tblpY="-170"/>
      <w:tblOverlap w:val="never"/>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
      <w:gridCol w:w="7697"/>
    </w:tblGrid>
    <w:tr w14:paraId="0F5B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 w:type="dxa"/>
          <w:tcBorders>
            <w:top w:val="single" w:color="auto" w:sz="4" w:space="0"/>
            <w:left w:val="single" w:color="auto" w:sz="4" w:space="0"/>
            <w:bottom w:val="single" w:color="auto" w:sz="4" w:space="0"/>
            <w:right w:val="nil"/>
          </w:tcBorders>
          <w:vAlign w:val="center"/>
        </w:tcPr>
        <w:p w14:paraId="5761DFDE">
          <w:pPr>
            <w:tabs>
              <w:tab w:val="left" w:pos="7129"/>
            </w:tabs>
            <w:jc w:val="right"/>
            <w:rPr>
              <w:rFonts w:ascii="Times New Roman" w:hAnsi="Times New Roman" w:cs="Times New Roman"/>
              <w:color w:val="000000"/>
              <w:sz w:val="30"/>
            </w:rPr>
          </w:pPr>
          <w:r>
            <w:rPr>
              <w:rFonts w:hint="eastAsia" w:ascii="Times New Roman" w:hAnsi="Times New Roman" w:cs="Times New Roman"/>
              <w:color w:val="000000"/>
              <w:sz w:val="30"/>
            </w:rPr>
            <w:t xml:space="preserve">    </w:t>
          </w:r>
        </w:p>
      </w:tc>
      <w:tc>
        <w:tcPr>
          <w:tcW w:w="7697" w:type="dxa"/>
          <w:tcBorders>
            <w:top w:val="single" w:color="auto" w:sz="4" w:space="0"/>
            <w:left w:val="nil"/>
            <w:bottom w:val="single" w:color="auto" w:sz="4" w:space="0"/>
            <w:right w:val="single" w:color="auto" w:sz="4" w:space="0"/>
          </w:tcBorders>
        </w:tcPr>
        <w:p w14:paraId="2B9A3002">
          <w:pPr>
            <w:tabs>
              <w:tab w:val="left" w:pos="7129"/>
            </w:tabs>
            <w:jc w:val="left"/>
            <w:rPr>
              <w:rFonts w:ascii="Times New Roman" w:hAnsi="Times New Roman" w:cs="Times New Roman"/>
              <w:b/>
              <w:bCs/>
              <w:color w:val="000000"/>
              <w:sz w:val="24"/>
              <w:szCs w:val="21"/>
            </w:rPr>
          </w:pPr>
          <w:r>
            <w:rPr>
              <w:rFonts w:ascii="Times New Roman" w:hAnsi="Times New Roman" w:cs="Times New Roman"/>
              <w:color w:val="000000"/>
              <w:sz w:val="30"/>
            </w:rPr>
            <w:drawing>
              <wp:anchor distT="0" distB="0" distL="114300" distR="114300" simplePos="0" relativeHeight="251659264" behindDoc="0" locked="0" layoutInCell="1" allowOverlap="1">
                <wp:simplePos x="0" y="0"/>
                <wp:positionH relativeFrom="column">
                  <wp:posOffset>19050</wp:posOffset>
                </wp:positionH>
                <wp:positionV relativeFrom="paragraph">
                  <wp:posOffset>103505</wp:posOffset>
                </wp:positionV>
                <wp:extent cx="542925" cy="542925"/>
                <wp:effectExtent l="0" t="0" r="571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542925" cy="542925"/>
                        </a:xfrm>
                        <a:prstGeom prst="rect">
                          <a:avLst/>
                        </a:prstGeom>
                        <a:noFill/>
                        <a:ln>
                          <a:noFill/>
                        </a:ln>
                      </pic:spPr>
                    </pic:pic>
                  </a:graphicData>
                </a:graphic>
              </wp:anchor>
            </w:drawing>
          </w:r>
          <w:r>
            <w:rPr>
              <w:rFonts w:hint="eastAsia" w:ascii="Times New Roman" w:hAnsi="Times New Roman" w:cs="Times New Roman"/>
              <w:b/>
              <w:bCs/>
              <w:color w:val="000000"/>
              <w:sz w:val="24"/>
              <w:szCs w:val="21"/>
            </w:rPr>
            <w:t xml:space="preserve">         </w:t>
          </w:r>
        </w:p>
        <w:p w14:paraId="1158B6D2">
          <w:pPr>
            <w:tabs>
              <w:tab w:val="left" w:pos="7129"/>
            </w:tabs>
            <w:ind w:right="1440"/>
            <w:jc w:val="center"/>
            <w:rPr>
              <w:rFonts w:ascii="Times New Roman" w:hAnsi="Times New Roman" w:cs="Times New Roman"/>
              <w:b/>
              <w:bCs/>
              <w:color w:val="000000"/>
              <w:sz w:val="32"/>
              <w:szCs w:val="32"/>
            </w:rPr>
          </w:pPr>
          <w:r>
            <w:rPr>
              <w:rFonts w:ascii="Times New Roman" w:hAnsi="Times New Roman" w:cs="Times New Roman"/>
              <w:b/>
              <w:bCs/>
              <w:color w:val="000000"/>
              <w:sz w:val="36"/>
              <w:szCs w:val="32"/>
            </w:rPr>
            <w:t xml:space="preserve">    </w:t>
          </w:r>
          <w:r>
            <w:rPr>
              <w:rFonts w:ascii="Times New Roman" w:hAnsi="Times New Roman" w:cs="Times New Roman"/>
              <w:b/>
              <w:bCs/>
              <w:color w:val="000000"/>
              <w:sz w:val="32"/>
              <w:szCs w:val="32"/>
            </w:rPr>
            <w:t>宁波讯通标准技术服务有限公司</w:t>
          </w:r>
        </w:p>
        <w:p w14:paraId="66DE8E66">
          <w:pPr>
            <w:tabs>
              <w:tab w:val="left" w:pos="7129"/>
            </w:tabs>
            <w:wordWrap w:val="0"/>
            <w:ind w:right="720"/>
            <w:jc w:val="right"/>
            <w:rPr>
              <w:rFonts w:ascii="Times New Roman" w:hAnsi="Times New Roman" w:cs="Times New Roman"/>
              <w:b/>
              <w:bCs/>
              <w:color w:val="000000"/>
              <w:sz w:val="32"/>
              <w:szCs w:val="32"/>
            </w:rPr>
          </w:pPr>
          <w:r>
            <w:rPr>
              <w:rFonts w:ascii="Times New Roman" w:hAnsi="Times New Roman" w:cs="Times New Roman"/>
              <w:b/>
              <w:bCs/>
              <w:color w:val="000000"/>
              <w:sz w:val="22"/>
              <w:szCs w:val="21"/>
            </w:rPr>
            <w:t xml:space="preserve">     Ningbo Xuntong Standard Technology Service Co., Ltd.</w:t>
          </w:r>
        </w:p>
        <w:p w14:paraId="7E6E97AD">
          <w:pPr>
            <w:tabs>
              <w:tab w:val="left" w:pos="7129"/>
            </w:tabs>
            <w:jc w:val="right"/>
            <w:rPr>
              <w:rFonts w:ascii="Times New Roman" w:hAnsi="Times New Roman" w:cs="Times New Roman"/>
              <w:b/>
              <w:bCs/>
              <w:color w:val="000000"/>
              <w:sz w:val="24"/>
              <w:szCs w:val="21"/>
            </w:rPr>
          </w:pPr>
          <w:r>
            <w:rPr>
              <w:rFonts w:hint="eastAsia" w:ascii="Times New Roman" w:hAnsi="Times New Roman" w:cs="Times New Roman"/>
              <w:b/>
              <w:bCs/>
              <w:color w:val="000000"/>
              <w:sz w:val="24"/>
              <w:szCs w:val="21"/>
            </w:rPr>
            <w:t xml:space="preserve">    </w:t>
          </w:r>
          <w:r>
            <w:rPr>
              <w:rFonts w:ascii="Times New Roman" w:hAnsi="Times New Roman" w:cs="Times New Roman"/>
              <w:b/>
              <w:bCs/>
              <w:color w:val="000000"/>
              <w:sz w:val="24"/>
              <w:szCs w:val="21"/>
            </w:rPr>
            <w:t xml:space="preserve">    </w:t>
          </w:r>
          <w:r>
            <w:rPr>
              <w:rFonts w:hint="eastAsia" w:ascii="Times New Roman" w:hAnsi="Times New Roman" w:cs="Times New Roman"/>
              <w:b/>
              <w:bCs/>
              <w:color w:val="000000"/>
              <w:sz w:val="24"/>
              <w:szCs w:val="21"/>
            </w:rPr>
            <w:t xml:space="preserve">  </w:t>
          </w:r>
        </w:p>
      </w:tc>
    </w:tr>
  </w:tbl>
  <w:p w14:paraId="31480EF5">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0"/>
      <w:numFmt w:val="bullet"/>
      <w:lvlText w:val=""/>
      <w:lvlJc w:val="left"/>
      <w:pPr>
        <w:ind w:left="720" w:hanging="360"/>
      </w:pPr>
      <w:rPr>
        <w:rFonts w:hint="default" w:ascii="Wingdings" w:hAnsi="Wingdings" w:eastAsia="Wingdings" w:cs="Wingdings"/>
        <w:b w:val="0"/>
        <w:bCs w:val="0"/>
        <w:i w:val="0"/>
        <w:iCs w:val="0"/>
        <w:spacing w:val="0"/>
        <w:w w:val="99"/>
        <w:sz w:val="20"/>
        <w:szCs w:val="20"/>
        <w:lang w:val="en-US" w:eastAsia="en-US" w:bidi="ar-SA"/>
      </w:rPr>
    </w:lvl>
    <w:lvl w:ilvl="1" w:tentative="0">
      <w:start w:val="0"/>
      <w:numFmt w:val="bullet"/>
      <w:lvlText w:val="•"/>
      <w:lvlJc w:val="left"/>
      <w:pPr>
        <w:ind w:left="1548" w:hanging="360"/>
      </w:pPr>
      <w:rPr>
        <w:rFonts w:hint="default"/>
        <w:lang w:val="en-US" w:eastAsia="en-US" w:bidi="ar-SA"/>
      </w:rPr>
    </w:lvl>
    <w:lvl w:ilvl="2" w:tentative="0">
      <w:start w:val="0"/>
      <w:numFmt w:val="bullet"/>
      <w:lvlText w:val="•"/>
      <w:lvlJc w:val="left"/>
      <w:pPr>
        <w:ind w:left="2376" w:hanging="360"/>
      </w:pPr>
      <w:rPr>
        <w:rFonts w:hint="default"/>
        <w:lang w:val="en-US" w:eastAsia="en-US" w:bidi="ar-SA"/>
      </w:rPr>
    </w:lvl>
    <w:lvl w:ilvl="3" w:tentative="0">
      <w:start w:val="0"/>
      <w:numFmt w:val="bullet"/>
      <w:lvlText w:val="•"/>
      <w:lvlJc w:val="left"/>
      <w:pPr>
        <w:ind w:left="3204" w:hanging="360"/>
      </w:pPr>
      <w:rPr>
        <w:rFonts w:hint="default"/>
        <w:lang w:val="en-US" w:eastAsia="en-US" w:bidi="ar-SA"/>
      </w:rPr>
    </w:lvl>
    <w:lvl w:ilvl="4" w:tentative="0">
      <w:start w:val="0"/>
      <w:numFmt w:val="bullet"/>
      <w:lvlText w:val="•"/>
      <w:lvlJc w:val="left"/>
      <w:pPr>
        <w:ind w:left="4032" w:hanging="360"/>
      </w:pPr>
      <w:rPr>
        <w:rFonts w:hint="default"/>
        <w:lang w:val="en-US" w:eastAsia="en-US" w:bidi="ar-SA"/>
      </w:rPr>
    </w:lvl>
    <w:lvl w:ilvl="5" w:tentative="0">
      <w:start w:val="0"/>
      <w:numFmt w:val="bullet"/>
      <w:lvlText w:val="•"/>
      <w:lvlJc w:val="left"/>
      <w:pPr>
        <w:ind w:left="4860" w:hanging="360"/>
      </w:pPr>
      <w:rPr>
        <w:rFonts w:hint="default"/>
        <w:lang w:val="en-US" w:eastAsia="en-US" w:bidi="ar-SA"/>
      </w:rPr>
    </w:lvl>
    <w:lvl w:ilvl="6" w:tentative="0">
      <w:start w:val="0"/>
      <w:numFmt w:val="bullet"/>
      <w:lvlText w:val="•"/>
      <w:lvlJc w:val="left"/>
      <w:pPr>
        <w:ind w:left="5688" w:hanging="360"/>
      </w:pPr>
      <w:rPr>
        <w:rFonts w:hint="default"/>
        <w:lang w:val="en-US" w:eastAsia="en-US" w:bidi="ar-SA"/>
      </w:rPr>
    </w:lvl>
    <w:lvl w:ilvl="7" w:tentative="0">
      <w:start w:val="0"/>
      <w:numFmt w:val="bullet"/>
      <w:lvlText w:val="•"/>
      <w:lvlJc w:val="left"/>
      <w:pPr>
        <w:ind w:left="6516" w:hanging="360"/>
      </w:pPr>
      <w:rPr>
        <w:rFonts w:hint="default"/>
        <w:lang w:val="en-US" w:eastAsia="en-US" w:bidi="ar-SA"/>
      </w:rPr>
    </w:lvl>
    <w:lvl w:ilvl="8" w:tentative="0">
      <w:start w:val="0"/>
      <w:numFmt w:val="bullet"/>
      <w:lvlText w:val="•"/>
      <w:lvlJc w:val="left"/>
      <w:pPr>
        <w:ind w:left="7344" w:hanging="360"/>
      </w:pPr>
      <w:rPr>
        <w:rFonts w:hint="default"/>
        <w:lang w:val="en-US" w:eastAsia="en-US" w:bidi="ar-SA"/>
      </w:rPr>
    </w:lvl>
  </w:abstractNum>
  <w:abstractNum w:abstractNumId="1">
    <w:nsid w:val="CF092B84"/>
    <w:multiLevelType w:val="multilevel"/>
    <w:tmpl w:val="CF092B84"/>
    <w:lvl w:ilvl="0" w:tentative="0">
      <w:start w:val="1"/>
      <w:numFmt w:val="decimal"/>
      <w:lvlText w:val="%1."/>
      <w:lvlJc w:val="left"/>
      <w:pPr>
        <w:ind w:left="720" w:hanging="360"/>
        <w:jc w:val="left"/>
      </w:pPr>
      <w:rPr>
        <w:rFonts w:hint="default"/>
        <w:spacing w:val="0"/>
        <w:w w:val="100"/>
        <w:lang w:val="en-US" w:eastAsia="en-US" w:bidi="ar-SA"/>
      </w:rPr>
    </w:lvl>
    <w:lvl w:ilvl="1" w:tentative="0">
      <w:start w:val="0"/>
      <w:numFmt w:val="bullet"/>
      <w:lvlText w:val="•"/>
      <w:lvlJc w:val="left"/>
      <w:pPr>
        <w:ind w:left="1548" w:hanging="360"/>
      </w:pPr>
      <w:rPr>
        <w:rFonts w:hint="default"/>
        <w:lang w:val="en-US" w:eastAsia="en-US" w:bidi="ar-SA"/>
      </w:rPr>
    </w:lvl>
    <w:lvl w:ilvl="2" w:tentative="0">
      <w:start w:val="0"/>
      <w:numFmt w:val="bullet"/>
      <w:lvlText w:val="•"/>
      <w:lvlJc w:val="left"/>
      <w:pPr>
        <w:ind w:left="2376" w:hanging="360"/>
      </w:pPr>
      <w:rPr>
        <w:rFonts w:hint="default"/>
        <w:lang w:val="en-US" w:eastAsia="en-US" w:bidi="ar-SA"/>
      </w:rPr>
    </w:lvl>
    <w:lvl w:ilvl="3" w:tentative="0">
      <w:start w:val="0"/>
      <w:numFmt w:val="bullet"/>
      <w:lvlText w:val="•"/>
      <w:lvlJc w:val="left"/>
      <w:pPr>
        <w:ind w:left="3204" w:hanging="360"/>
      </w:pPr>
      <w:rPr>
        <w:rFonts w:hint="default"/>
        <w:lang w:val="en-US" w:eastAsia="en-US" w:bidi="ar-SA"/>
      </w:rPr>
    </w:lvl>
    <w:lvl w:ilvl="4" w:tentative="0">
      <w:start w:val="0"/>
      <w:numFmt w:val="bullet"/>
      <w:lvlText w:val="•"/>
      <w:lvlJc w:val="left"/>
      <w:pPr>
        <w:ind w:left="4032" w:hanging="360"/>
      </w:pPr>
      <w:rPr>
        <w:rFonts w:hint="default"/>
        <w:lang w:val="en-US" w:eastAsia="en-US" w:bidi="ar-SA"/>
      </w:rPr>
    </w:lvl>
    <w:lvl w:ilvl="5" w:tentative="0">
      <w:start w:val="0"/>
      <w:numFmt w:val="bullet"/>
      <w:lvlText w:val="•"/>
      <w:lvlJc w:val="left"/>
      <w:pPr>
        <w:ind w:left="4860" w:hanging="360"/>
      </w:pPr>
      <w:rPr>
        <w:rFonts w:hint="default"/>
        <w:lang w:val="en-US" w:eastAsia="en-US" w:bidi="ar-SA"/>
      </w:rPr>
    </w:lvl>
    <w:lvl w:ilvl="6" w:tentative="0">
      <w:start w:val="0"/>
      <w:numFmt w:val="bullet"/>
      <w:lvlText w:val="•"/>
      <w:lvlJc w:val="left"/>
      <w:pPr>
        <w:ind w:left="5688" w:hanging="360"/>
      </w:pPr>
      <w:rPr>
        <w:rFonts w:hint="default"/>
        <w:lang w:val="en-US" w:eastAsia="en-US" w:bidi="ar-SA"/>
      </w:rPr>
    </w:lvl>
    <w:lvl w:ilvl="7" w:tentative="0">
      <w:start w:val="0"/>
      <w:numFmt w:val="bullet"/>
      <w:lvlText w:val="•"/>
      <w:lvlJc w:val="left"/>
      <w:pPr>
        <w:ind w:left="6516" w:hanging="360"/>
      </w:pPr>
      <w:rPr>
        <w:rFonts w:hint="default"/>
        <w:lang w:val="en-US" w:eastAsia="en-US" w:bidi="ar-SA"/>
      </w:rPr>
    </w:lvl>
    <w:lvl w:ilvl="8" w:tentative="0">
      <w:start w:val="0"/>
      <w:numFmt w:val="bullet"/>
      <w:lvlText w:val="•"/>
      <w:lvlJc w:val="left"/>
      <w:pPr>
        <w:ind w:left="7344" w:hanging="360"/>
      </w:pPr>
      <w:rPr>
        <w:rFonts w:hint="default"/>
        <w:lang w:val="en-US" w:eastAsia="en-US" w:bidi="ar-SA"/>
      </w:rPr>
    </w:lvl>
  </w:abstractNum>
  <w:abstractNum w:abstractNumId="2">
    <w:nsid w:val="0053208E"/>
    <w:multiLevelType w:val="multilevel"/>
    <w:tmpl w:val="0053208E"/>
    <w:lvl w:ilvl="0" w:tentative="0">
      <w:start w:val="0"/>
      <w:numFmt w:val="bullet"/>
      <w:lvlText w:val=""/>
      <w:lvlJc w:val="left"/>
      <w:pPr>
        <w:ind w:left="720" w:hanging="360"/>
      </w:pPr>
      <w:rPr>
        <w:rFonts w:hint="default" w:ascii="Wingdings" w:hAnsi="Wingdings" w:eastAsia="Wingdings" w:cs="Wingdings"/>
        <w:b w:val="0"/>
        <w:bCs w:val="0"/>
        <w:i w:val="0"/>
        <w:iCs w:val="0"/>
        <w:spacing w:val="0"/>
        <w:w w:val="99"/>
        <w:sz w:val="20"/>
        <w:szCs w:val="20"/>
        <w:lang w:val="en-US" w:eastAsia="en-US" w:bidi="ar-SA"/>
      </w:rPr>
    </w:lvl>
    <w:lvl w:ilvl="1" w:tentative="0">
      <w:start w:val="0"/>
      <w:numFmt w:val="bullet"/>
      <w:lvlText w:val="•"/>
      <w:lvlJc w:val="left"/>
      <w:pPr>
        <w:ind w:left="1548" w:hanging="360"/>
      </w:pPr>
      <w:rPr>
        <w:rFonts w:hint="default"/>
        <w:lang w:val="en-US" w:eastAsia="en-US" w:bidi="ar-SA"/>
      </w:rPr>
    </w:lvl>
    <w:lvl w:ilvl="2" w:tentative="0">
      <w:start w:val="0"/>
      <w:numFmt w:val="bullet"/>
      <w:lvlText w:val="•"/>
      <w:lvlJc w:val="left"/>
      <w:pPr>
        <w:ind w:left="2376" w:hanging="360"/>
      </w:pPr>
      <w:rPr>
        <w:rFonts w:hint="default"/>
        <w:lang w:val="en-US" w:eastAsia="en-US" w:bidi="ar-SA"/>
      </w:rPr>
    </w:lvl>
    <w:lvl w:ilvl="3" w:tentative="0">
      <w:start w:val="0"/>
      <w:numFmt w:val="bullet"/>
      <w:lvlText w:val="•"/>
      <w:lvlJc w:val="left"/>
      <w:pPr>
        <w:ind w:left="3204" w:hanging="360"/>
      </w:pPr>
      <w:rPr>
        <w:rFonts w:hint="default"/>
        <w:lang w:val="en-US" w:eastAsia="en-US" w:bidi="ar-SA"/>
      </w:rPr>
    </w:lvl>
    <w:lvl w:ilvl="4" w:tentative="0">
      <w:start w:val="0"/>
      <w:numFmt w:val="bullet"/>
      <w:lvlText w:val="•"/>
      <w:lvlJc w:val="left"/>
      <w:pPr>
        <w:ind w:left="4032" w:hanging="360"/>
      </w:pPr>
      <w:rPr>
        <w:rFonts w:hint="default"/>
        <w:lang w:val="en-US" w:eastAsia="en-US" w:bidi="ar-SA"/>
      </w:rPr>
    </w:lvl>
    <w:lvl w:ilvl="5" w:tentative="0">
      <w:start w:val="0"/>
      <w:numFmt w:val="bullet"/>
      <w:lvlText w:val="•"/>
      <w:lvlJc w:val="left"/>
      <w:pPr>
        <w:ind w:left="4860" w:hanging="360"/>
      </w:pPr>
      <w:rPr>
        <w:rFonts w:hint="default"/>
        <w:lang w:val="en-US" w:eastAsia="en-US" w:bidi="ar-SA"/>
      </w:rPr>
    </w:lvl>
    <w:lvl w:ilvl="6" w:tentative="0">
      <w:start w:val="0"/>
      <w:numFmt w:val="bullet"/>
      <w:lvlText w:val="•"/>
      <w:lvlJc w:val="left"/>
      <w:pPr>
        <w:ind w:left="5688" w:hanging="360"/>
      </w:pPr>
      <w:rPr>
        <w:rFonts w:hint="default"/>
        <w:lang w:val="en-US" w:eastAsia="en-US" w:bidi="ar-SA"/>
      </w:rPr>
    </w:lvl>
    <w:lvl w:ilvl="7" w:tentative="0">
      <w:start w:val="0"/>
      <w:numFmt w:val="bullet"/>
      <w:lvlText w:val="•"/>
      <w:lvlJc w:val="left"/>
      <w:pPr>
        <w:ind w:left="6516" w:hanging="360"/>
      </w:pPr>
      <w:rPr>
        <w:rFonts w:hint="default"/>
        <w:lang w:val="en-US" w:eastAsia="en-US" w:bidi="ar-SA"/>
      </w:rPr>
    </w:lvl>
    <w:lvl w:ilvl="8" w:tentative="0">
      <w:start w:val="0"/>
      <w:numFmt w:val="bullet"/>
      <w:lvlText w:val="•"/>
      <w:lvlJc w:val="left"/>
      <w:pPr>
        <w:ind w:left="7344" w:hanging="360"/>
      </w:pPr>
      <w:rPr>
        <w:rFonts w:hint="default"/>
        <w:lang w:val="en-US" w:eastAsia="en-US" w:bidi="ar-SA"/>
      </w:rPr>
    </w:lvl>
  </w:abstractNum>
  <w:abstractNum w:abstractNumId="3">
    <w:nsid w:val="59ADCABA"/>
    <w:multiLevelType w:val="multilevel"/>
    <w:tmpl w:val="59ADCABA"/>
    <w:lvl w:ilvl="0" w:tentative="0">
      <w:start w:val="0"/>
      <w:numFmt w:val="bullet"/>
      <w:lvlText w:val=""/>
      <w:lvlJc w:val="left"/>
      <w:pPr>
        <w:ind w:left="720" w:hanging="360"/>
      </w:pPr>
      <w:rPr>
        <w:rFonts w:hint="default" w:ascii="Wingdings" w:hAnsi="Wingdings" w:eastAsia="Wingdings" w:cs="Wingdings"/>
        <w:b w:val="0"/>
        <w:bCs w:val="0"/>
        <w:i w:val="0"/>
        <w:iCs w:val="0"/>
        <w:spacing w:val="0"/>
        <w:w w:val="99"/>
        <w:sz w:val="20"/>
        <w:szCs w:val="20"/>
        <w:lang w:val="en-US" w:eastAsia="en-US" w:bidi="ar-SA"/>
      </w:rPr>
    </w:lvl>
    <w:lvl w:ilvl="1" w:tentative="0">
      <w:start w:val="0"/>
      <w:numFmt w:val="bullet"/>
      <w:lvlText w:val="•"/>
      <w:lvlJc w:val="left"/>
      <w:pPr>
        <w:ind w:left="1548" w:hanging="360"/>
      </w:pPr>
      <w:rPr>
        <w:rFonts w:hint="default"/>
        <w:lang w:val="en-US" w:eastAsia="en-US" w:bidi="ar-SA"/>
      </w:rPr>
    </w:lvl>
    <w:lvl w:ilvl="2" w:tentative="0">
      <w:start w:val="0"/>
      <w:numFmt w:val="bullet"/>
      <w:lvlText w:val="•"/>
      <w:lvlJc w:val="left"/>
      <w:pPr>
        <w:ind w:left="2376" w:hanging="360"/>
      </w:pPr>
      <w:rPr>
        <w:rFonts w:hint="default"/>
        <w:lang w:val="en-US" w:eastAsia="en-US" w:bidi="ar-SA"/>
      </w:rPr>
    </w:lvl>
    <w:lvl w:ilvl="3" w:tentative="0">
      <w:start w:val="0"/>
      <w:numFmt w:val="bullet"/>
      <w:lvlText w:val="•"/>
      <w:lvlJc w:val="left"/>
      <w:pPr>
        <w:ind w:left="3204" w:hanging="360"/>
      </w:pPr>
      <w:rPr>
        <w:rFonts w:hint="default"/>
        <w:lang w:val="en-US" w:eastAsia="en-US" w:bidi="ar-SA"/>
      </w:rPr>
    </w:lvl>
    <w:lvl w:ilvl="4" w:tentative="0">
      <w:start w:val="0"/>
      <w:numFmt w:val="bullet"/>
      <w:lvlText w:val="•"/>
      <w:lvlJc w:val="left"/>
      <w:pPr>
        <w:ind w:left="4032" w:hanging="360"/>
      </w:pPr>
      <w:rPr>
        <w:rFonts w:hint="default"/>
        <w:lang w:val="en-US" w:eastAsia="en-US" w:bidi="ar-SA"/>
      </w:rPr>
    </w:lvl>
    <w:lvl w:ilvl="5" w:tentative="0">
      <w:start w:val="0"/>
      <w:numFmt w:val="bullet"/>
      <w:lvlText w:val="•"/>
      <w:lvlJc w:val="left"/>
      <w:pPr>
        <w:ind w:left="4860" w:hanging="360"/>
      </w:pPr>
      <w:rPr>
        <w:rFonts w:hint="default"/>
        <w:lang w:val="en-US" w:eastAsia="en-US" w:bidi="ar-SA"/>
      </w:rPr>
    </w:lvl>
    <w:lvl w:ilvl="6" w:tentative="0">
      <w:start w:val="0"/>
      <w:numFmt w:val="bullet"/>
      <w:lvlText w:val="•"/>
      <w:lvlJc w:val="left"/>
      <w:pPr>
        <w:ind w:left="5688" w:hanging="360"/>
      </w:pPr>
      <w:rPr>
        <w:rFonts w:hint="default"/>
        <w:lang w:val="en-US" w:eastAsia="en-US" w:bidi="ar-SA"/>
      </w:rPr>
    </w:lvl>
    <w:lvl w:ilvl="7" w:tentative="0">
      <w:start w:val="0"/>
      <w:numFmt w:val="bullet"/>
      <w:lvlText w:val="•"/>
      <w:lvlJc w:val="left"/>
      <w:pPr>
        <w:ind w:left="6516" w:hanging="360"/>
      </w:pPr>
      <w:rPr>
        <w:rFonts w:hint="default"/>
        <w:lang w:val="en-US" w:eastAsia="en-US" w:bidi="ar-SA"/>
      </w:rPr>
    </w:lvl>
    <w:lvl w:ilvl="8" w:tentative="0">
      <w:start w:val="0"/>
      <w:numFmt w:val="bullet"/>
      <w:lvlText w:val="•"/>
      <w:lvlJc w:val="left"/>
      <w:pPr>
        <w:ind w:left="7344" w:hanging="360"/>
      </w:pPr>
      <w:rPr>
        <w:rFonts w:hint="default"/>
        <w:lang w:val="en-US"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152233E9"/>
    <w:rsid w:val="67965609"/>
    <w:rsid w:val="75F05C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spacing w:before="45"/>
      <w:ind w:left="5" w:right="362"/>
      <w:jc w:val="center"/>
      <w:outlineLvl w:val="1"/>
    </w:pPr>
    <w:rPr>
      <w:rFonts w:ascii="Times New Roman" w:hAnsi="Times New Roman" w:eastAsia="Times New Roman" w:cs="Times New Roman"/>
      <w:b/>
      <w:bCs/>
      <w:sz w:val="36"/>
      <w:szCs w:val="36"/>
      <w:lang w:val="en-US" w:eastAsia="en-US" w:bidi="ar-SA"/>
    </w:rPr>
  </w:style>
  <w:style w:type="paragraph" w:styleId="3">
    <w:name w:val="heading 2"/>
    <w:basedOn w:val="1"/>
    <w:qFormat/>
    <w:uiPriority w:val="1"/>
    <w:pPr>
      <w:jc w:val="both"/>
      <w:outlineLvl w:val="2"/>
    </w:pPr>
    <w:rPr>
      <w:rFonts w:ascii="Times New Roman" w:hAnsi="Times New Roman" w:eastAsia="Times New Roman" w:cs="Times New Roman"/>
      <w:b/>
      <w:bCs/>
      <w:sz w:val="32"/>
      <w:szCs w:val="32"/>
      <w:lang w:val="en-US" w:eastAsia="en-US" w:bidi="ar-SA"/>
    </w:rPr>
  </w:style>
  <w:style w:type="paragraph" w:styleId="4">
    <w:name w:val="heading 3"/>
    <w:basedOn w:val="1"/>
    <w:qFormat/>
    <w:uiPriority w:val="1"/>
    <w:pPr>
      <w:jc w:val="both"/>
      <w:outlineLvl w:val="3"/>
    </w:pPr>
    <w:rPr>
      <w:rFonts w:ascii="Times New Roman" w:hAnsi="Times New Roman" w:eastAsia="Times New Roman" w:cs="Times New Roman"/>
      <w:b/>
      <w:bCs/>
      <w:sz w:val="30"/>
      <w:szCs w:val="30"/>
      <w:lang w:val="en-US" w:eastAsia="en-US" w:bidi="ar-SA"/>
    </w:rPr>
  </w:style>
  <w:style w:type="character" w:default="1" w:styleId="10">
    <w:name w:val="Default Paragraph Font"/>
    <w:semiHidden/>
    <w:unhideWhenUsed/>
    <w:qFormat/>
    <w:uiPriority w:val="1"/>
  </w:style>
  <w:style w:type="table" w:default="1" w:styleId="9">
    <w:name w:val="Normal Table"/>
    <w:semiHidden/>
    <w:uiPriority w:val="0"/>
    <w:tblPr>
      <w:tblCellMar>
        <w:top w:w="0" w:type="dxa"/>
        <w:left w:w="108" w:type="dxa"/>
        <w:bottom w:w="0" w:type="dxa"/>
        <w:right w:w="108" w:type="dxa"/>
      </w:tblCellMar>
    </w:tblPr>
  </w:style>
  <w:style w:type="paragraph" w:styleId="5">
    <w:name w:val="Body Text"/>
    <w:basedOn w:val="1"/>
    <w:qFormat/>
    <w:uiPriority w:val="1"/>
    <w:pPr>
      <w:jc w:val="both"/>
    </w:pPr>
    <w:rPr>
      <w:rFonts w:ascii="Times New Roman" w:hAnsi="Times New Roman" w:eastAsia="Times New Roman" w:cs="Times New Roman"/>
      <w:sz w:val="28"/>
      <w:szCs w:val="28"/>
      <w:lang w:val="en-US" w:eastAsia="en-US" w:bidi="ar-SA"/>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qFormat/>
    <w:uiPriority w:val="1"/>
    <w:pPr>
      <w:spacing w:before="72"/>
      <w:ind w:right="362"/>
      <w:jc w:val="center"/>
    </w:pPr>
    <w:rPr>
      <w:rFonts w:ascii="Times New Roman" w:hAnsi="Times New Roman" w:eastAsia="Times New Roman" w:cs="Times New Roman"/>
      <w:b/>
      <w:bCs/>
      <w:sz w:val="40"/>
      <w:szCs w:val="40"/>
      <w:lang w:val="en-US" w:eastAsia="en-US" w:bidi="ar-SA"/>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720" w:right="357" w:hanging="360"/>
      <w:jc w:val="both"/>
    </w:pPr>
    <w:rPr>
      <w:rFonts w:ascii="Times New Roman" w:hAnsi="Times New Roman" w:eastAsia="Times New Roman" w:cs="Times New Roman"/>
      <w:lang w:val="en-US" w:eastAsia="en-US" w:bidi="ar-SA"/>
    </w:rPr>
  </w:style>
  <w:style w:type="paragraph" w:customStyle="1" w:styleId="13">
    <w:name w:val="Table Paragraph"/>
    <w:basedOn w:val="1"/>
    <w:qFormat/>
    <w:uiPriority w:val="1"/>
    <w:rPr>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4348</Words>
  <Characters>11765</Characters>
  <TotalTime>0</TotalTime>
  <ScaleCrop>false</ScaleCrop>
  <LinksUpToDate>false</LinksUpToDate>
  <CharactersWithSpaces>13671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2026-09-22T12:48:00Z</dcterms:created>
  <dc:creator>admin</dc:creator>
  <cp:lastModifiedBy>WPS_1709688643</cp:lastModifiedBy>
  <dcterms:modified xsi:type="dcterms:W3CDTF">2026-09-22T13:15:36Z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2022-04-14T00:00:00Z</vt:filetime>
  </property>
  <property fmtid="{D5CDD505-2E9C-101B-9397-08002B2CF9AE}" pid="4" name="Creator">
    <vt:lpwstr>Microsoft® Word 2019</vt:lpwstr>
  </property>
  <property fmtid="{D5CDD505-2E9C-101B-9397-08002B2CF9AE}" pid="5" name="LastSaved">
    <vt:filetime>2026-09-22T00:00:00Z</vt:filetime>
  </property>
  <property fmtid="{D5CDD505-2E9C-101B-9397-08002B2CF9AE}" pid="6" name="Producer">
    <vt:lpwstr>Microsoft® Word 2019</vt:lpwstr>
  </property>
  <property fmtid="{D5CDD505-2E9C-101B-9397-08002B2CF9AE}" pid="7" name="KSOTemplateDocerSaveRecord">
    <vt:lpwstr>eyJoZGlkIjoiYjM3ZDExYzZkODA2Y2NkNmFmMWRkMTk1MTRjNzYzYTkiLCJ1c2VySWQiOiIxNTg0MzYyNzE4In0=</vt:lpwstr>
  </property>
  <property fmtid="{D5CDD505-2E9C-101B-9397-08002B2CF9AE}" pid="8" name="KSOProductBuildVer">
    <vt:lpwstr>2052-12.1.0.24657</vt:lpwstr>
  </property>
  <property fmtid="{D5CDD505-2E9C-101B-9397-08002B2CF9AE}" pid="9" name="ICV">
    <vt:lpwstr>0958D7D855074A40BD49645724867510_12</vt:lpwstr>
  </property>
</Properties>
</file>